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DBAEF8" w14:textId="77777777" w:rsidR="001D0AA4" w:rsidRPr="00C427DF" w:rsidRDefault="001D0AA4" w:rsidP="001D0AA4">
      <w:pPr>
        <w:spacing w:after="0" w:line="240" w:lineRule="auto"/>
        <w:jc w:val="center"/>
        <w:rPr>
          <w:rFonts w:ascii="Calibri" w:hAnsi="Calibri" w:cs="Arial"/>
          <w:b/>
        </w:rPr>
      </w:pPr>
    </w:p>
    <w:p w14:paraId="08D44806" w14:textId="77777777" w:rsidR="00355ABA" w:rsidRPr="00C427DF" w:rsidRDefault="00355ABA" w:rsidP="001D0AA4">
      <w:pPr>
        <w:spacing w:after="0" w:line="240" w:lineRule="auto"/>
        <w:jc w:val="center"/>
        <w:rPr>
          <w:rFonts w:ascii="Calibri" w:hAnsi="Calibri" w:cs="Arial"/>
          <w:b/>
        </w:rPr>
      </w:pPr>
    </w:p>
    <w:p w14:paraId="52DBBF42" w14:textId="57DDDC16" w:rsidR="001D0AA4" w:rsidRPr="00C427DF" w:rsidRDefault="001D0AA4" w:rsidP="001D0AA4">
      <w:pPr>
        <w:spacing w:after="0" w:line="240" w:lineRule="auto"/>
        <w:jc w:val="center"/>
        <w:rPr>
          <w:rFonts w:ascii="Calibri" w:hAnsi="Calibri" w:cs="Arial"/>
          <w:b/>
          <w:sz w:val="24"/>
        </w:rPr>
      </w:pPr>
      <w:r w:rsidRPr="00C427DF">
        <w:rPr>
          <w:rFonts w:ascii="Calibri" w:hAnsi="Calibri" w:cs="Arial"/>
          <w:b/>
          <w:sz w:val="24"/>
        </w:rPr>
        <w:t>NOTICE OF A</w:t>
      </w:r>
      <w:r w:rsidR="0045153A">
        <w:rPr>
          <w:rFonts w:ascii="Calibri" w:hAnsi="Calibri" w:cs="Arial"/>
          <w:b/>
          <w:sz w:val="24"/>
        </w:rPr>
        <w:t>GM &amp; MEMBERS’ DAY</w:t>
      </w:r>
      <w:r w:rsidRPr="00C427DF">
        <w:rPr>
          <w:rFonts w:ascii="Calibri" w:hAnsi="Calibri" w:cs="Arial"/>
          <w:b/>
          <w:sz w:val="24"/>
        </w:rPr>
        <w:t xml:space="preserve"> 202</w:t>
      </w:r>
      <w:r w:rsidR="008D5C8C">
        <w:rPr>
          <w:rFonts w:ascii="Calibri" w:hAnsi="Calibri" w:cs="Arial"/>
          <w:b/>
          <w:sz w:val="24"/>
        </w:rPr>
        <w:t>6</w:t>
      </w:r>
    </w:p>
    <w:p w14:paraId="53451FD7" w14:textId="77777777" w:rsidR="001D0AA4" w:rsidRPr="00C427DF" w:rsidRDefault="001D0AA4" w:rsidP="001D0AA4">
      <w:pPr>
        <w:spacing w:after="0" w:line="240" w:lineRule="auto"/>
        <w:jc w:val="center"/>
        <w:rPr>
          <w:rFonts w:ascii="Calibri" w:hAnsi="Calibri" w:cs="Arial"/>
          <w:b/>
        </w:rPr>
      </w:pPr>
    </w:p>
    <w:p w14:paraId="3AE56E51" w14:textId="262A95F6" w:rsidR="0045153A" w:rsidRDefault="002D6294" w:rsidP="001D0AA4">
      <w:pPr>
        <w:spacing w:after="0" w:line="240" w:lineRule="auto"/>
        <w:jc w:val="center"/>
        <w:rPr>
          <w:rFonts w:ascii="Calibri" w:hAnsi="Calibri" w:cs="Calibri"/>
        </w:rPr>
      </w:pPr>
      <w:r w:rsidRPr="00C427DF">
        <w:rPr>
          <w:rFonts w:ascii="Calibri" w:hAnsi="Calibri" w:cs="Calibri"/>
        </w:rPr>
        <w:t>T</w:t>
      </w:r>
      <w:r w:rsidR="00BF423C" w:rsidRPr="00C427DF">
        <w:rPr>
          <w:rFonts w:ascii="Calibri" w:hAnsi="Calibri" w:cs="Calibri"/>
        </w:rPr>
        <w:t xml:space="preserve">he </w:t>
      </w:r>
      <w:r w:rsidR="001D0AA4" w:rsidRPr="00C427DF">
        <w:rPr>
          <w:rFonts w:ascii="Calibri" w:hAnsi="Calibri" w:cs="Calibri"/>
        </w:rPr>
        <w:t xml:space="preserve">Annual General Meeting of the Amateur Entomologists’ Society will be held </w:t>
      </w:r>
      <w:r w:rsidR="0045153A">
        <w:rPr>
          <w:rFonts w:ascii="Calibri" w:hAnsi="Calibri" w:cs="Calibri"/>
        </w:rPr>
        <w:t xml:space="preserve">at 12:00 midday </w:t>
      </w:r>
      <w:r w:rsidR="00BF423C" w:rsidRPr="00C427DF">
        <w:rPr>
          <w:rFonts w:ascii="Calibri" w:hAnsi="Calibri" w:cs="Calibri"/>
        </w:rPr>
        <w:t xml:space="preserve">on </w:t>
      </w:r>
      <w:r w:rsidR="0045153A">
        <w:rPr>
          <w:rFonts w:ascii="Calibri" w:hAnsi="Calibri" w:cs="Calibri"/>
        </w:rPr>
        <w:t xml:space="preserve">Saturday </w:t>
      </w:r>
      <w:r w:rsidR="008D5C8C">
        <w:rPr>
          <w:rFonts w:ascii="Calibri" w:hAnsi="Calibri" w:cs="Calibri"/>
        </w:rPr>
        <w:t>6 June</w:t>
      </w:r>
      <w:r w:rsidR="0045153A">
        <w:rPr>
          <w:rFonts w:ascii="Calibri" w:hAnsi="Calibri" w:cs="Calibri"/>
        </w:rPr>
        <w:t xml:space="preserve"> 202</w:t>
      </w:r>
      <w:r w:rsidR="008D5C8C">
        <w:rPr>
          <w:rFonts w:ascii="Calibri" w:hAnsi="Calibri" w:cs="Calibri"/>
        </w:rPr>
        <w:t>6</w:t>
      </w:r>
      <w:r w:rsidR="0045153A">
        <w:rPr>
          <w:rFonts w:ascii="Calibri" w:hAnsi="Calibri" w:cs="Calibri"/>
        </w:rPr>
        <w:t>, at the Natural History Museum, London.</w:t>
      </w:r>
      <w:r w:rsidR="00725552" w:rsidRPr="00C427DF">
        <w:rPr>
          <w:rFonts w:ascii="Calibri" w:hAnsi="Calibri" w:cs="Calibri"/>
        </w:rPr>
        <w:t xml:space="preserve"> </w:t>
      </w:r>
    </w:p>
    <w:p w14:paraId="1DE36548" w14:textId="582FF263" w:rsidR="00397699" w:rsidRPr="00C427DF" w:rsidRDefault="0045153A" w:rsidP="001D0AA4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AGM documents </w:t>
      </w:r>
      <w:r w:rsidR="008D5C8C">
        <w:rPr>
          <w:rFonts w:ascii="Calibri" w:hAnsi="Calibri" w:cs="Calibri"/>
        </w:rPr>
        <w:t xml:space="preserve">are </w:t>
      </w:r>
      <w:r w:rsidR="00725552" w:rsidRPr="00C427DF">
        <w:rPr>
          <w:rFonts w:ascii="Calibri" w:hAnsi="Calibri" w:cs="Calibri"/>
        </w:rPr>
        <w:t xml:space="preserve">available on the website </w:t>
      </w:r>
      <w:hyperlink r:id="rId13" w:history="1">
        <w:r w:rsidR="008D5C8C" w:rsidRPr="0020676B">
          <w:rPr>
            <w:rStyle w:val="Hyperlink"/>
            <w:rFonts w:ascii="Calibri" w:hAnsi="Calibri" w:cs="Calibri"/>
          </w:rPr>
          <w:t>www.amentsoc.org/AGM2026</w:t>
        </w:r>
      </w:hyperlink>
      <w:r w:rsidR="008D5C8C">
        <w:rPr>
          <w:rFonts w:ascii="Calibri" w:hAnsi="Calibri" w:cs="Calibri"/>
        </w:rPr>
        <w:t>.</w:t>
      </w:r>
      <w:r w:rsidR="00EB2A1C">
        <w:rPr>
          <w:rFonts w:ascii="Calibri" w:hAnsi="Calibri" w:cs="Calibri"/>
        </w:rPr>
        <w:t xml:space="preserve"> </w:t>
      </w:r>
    </w:p>
    <w:p w14:paraId="37B13D65" w14:textId="77777777" w:rsidR="00397699" w:rsidRPr="00C427DF" w:rsidRDefault="00397699" w:rsidP="001D0AA4">
      <w:pPr>
        <w:spacing w:after="0" w:line="240" w:lineRule="auto"/>
        <w:jc w:val="center"/>
        <w:rPr>
          <w:rFonts w:ascii="Calibri" w:hAnsi="Calibri" w:cs="Calibri"/>
        </w:rPr>
      </w:pPr>
    </w:p>
    <w:p w14:paraId="64350A0B" w14:textId="33FD677B" w:rsidR="002D6294" w:rsidRPr="00C427DF" w:rsidRDefault="008E780E" w:rsidP="001D0AA4">
      <w:pPr>
        <w:spacing w:after="0" w:line="240" w:lineRule="auto"/>
        <w:jc w:val="center"/>
        <w:rPr>
          <w:rFonts w:ascii="Calibri" w:hAnsi="Calibri" w:cs="Calibri"/>
        </w:rPr>
      </w:pPr>
      <w:r w:rsidRPr="006E01D7">
        <w:rPr>
          <w:rFonts w:ascii="Calibri" w:hAnsi="Calibri" w:cs="Calibri"/>
          <w:b/>
          <w:bCs/>
        </w:rPr>
        <w:t xml:space="preserve">AES members </w:t>
      </w:r>
      <w:r w:rsidR="00CA5F48" w:rsidRPr="006E01D7">
        <w:rPr>
          <w:rFonts w:ascii="Calibri" w:hAnsi="Calibri" w:cs="Calibri"/>
          <w:b/>
          <w:bCs/>
        </w:rPr>
        <w:t xml:space="preserve">unable to attend </w:t>
      </w:r>
      <w:r w:rsidRPr="006E01D7">
        <w:rPr>
          <w:rFonts w:ascii="Calibri" w:hAnsi="Calibri" w:cs="Calibri"/>
          <w:b/>
          <w:bCs/>
        </w:rPr>
        <w:t>can vote by proxy</w:t>
      </w:r>
      <w:r w:rsidR="002D6294" w:rsidRPr="00C427DF">
        <w:rPr>
          <w:rFonts w:ascii="Calibri" w:hAnsi="Calibri" w:cs="Calibri"/>
        </w:rPr>
        <w:t xml:space="preserve">. Send your proxy instructions </w:t>
      </w:r>
      <w:r w:rsidR="00560575" w:rsidRPr="00C427DF">
        <w:rPr>
          <w:rFonts w:ascii="Calibri" w:hAnsi="Calibri" w:cs="Calibri"/>
        </w:rPr>
        <w:t xml:space="preserve">via e-mail </w:t>
      </w:r>
      <w:r w:rsidRPr="00C427DF">
        <w:rPr>
          <w:rFonts w:ascii="Calibri" w:hAnsi="Calibri" w:cs="Calibri"/>
        </w:rPr>
        <w:t>(</w:t>
      </w:r>
      <w:hyperlink r:id="rId14" w:history="1">
        <w:r w:rsidRPr="00C427DF">
          <w:rPr>
            <w:rStyle w:val="Hyperlink"/>
            <w:rFonts w:ascii="Calibri" w:hAnsi="Calibri" w:cs="Calibri"/>
          </w:rPr>
          <w:t>secretary@amentsoc.org</w:t>
        </w:r>
      </w:hyperlink>
      <w:r w:rsidR="00560575" w:rsidRPr="00C427DF">
        <w:rPr>
          <w:rFonts w:ascii="Calibri" w:hAnsi="Calibri" w:cs="Calibri"/>
        </w:rPr>
        <w:t xml:space="preserve">) </w:t>
      </w:r>
      <w:r w:rsidRPr="00C427DF">
        <w:rPr>
          <w:rFonts w:ascii="Calibri" w:hAnsi="Calibri" w:cs="Calibri"/>
        </w:rPr>
        <w:t>or by post</w:t>
      </w:r>
      <w:r w:rsidR="00397699" w:rsidRPr="00C427DF">
        <w:rPr>
          <w:rFonts w:ascii="Calibri" w:hAnsi="Calibri" w:cs="Calibri"/>
        </w:rPr>
        <w:t xml:space="preserve"> </w:t>
      </w:r>
      <w:r w:rsidR="00560575" w:rsidRPr="00C427DF">
        <w:rPr>
          <w:rFonts w:ascii="Calibri" w:hAnsi="Calibri" w:cs="Calibri"/>
        </w:rPr>
        <w:t>(</w:t>
      </w:r>
      <w:r w:rsidR="00397699" w:rsidRPr="00C427DF">
        <w:rPr>
          <w:rFonts w:ascii="Calibri" w:hAnsi="Calibri" w:cs="Calibri"/>
        </w:rPr>
        <w:t xml:space="preserve">PO Box 8774, London SW7 5ZG </w:t>
      </w:r>
      <w:r w:rsidRPr="00C427DF">
        <w:rPr>
          <w:rFonts w:ascii="Calibri" w:hAnsi="Calibri" w:cs="Calibri"/>
        </w:rPr>
        <w:t>) in advance of the meeting</w:t>
      </w:r>
      <w:r w:rsidR="00C427DF" w:rsidRPr="00C427DF">
        <w:rPr>
          <w:rFonts w:ascii="Calibri" w:hAnsi="Calibri" w:cs="Calibri"/>
        </w:rPr>
        <w:t xml:space="preserve">. Please annotate </w:t>
      </w:r>
      <w:r w:rsidR="00CA5F48" w:rsidRPr="00C427DF">
        <w:rPr>
          <w:rFonts w:ascii="Calibri" w:hAnsi="Calibri" w:cs="Calibri"/>
        </w:rPr>
        <w:t xml:space="preserve">the Agenda below </w:t>
      </w:r>
      <w:r w:rsidR="002D6294" w:rsidRPr="00C427DF">
        <w:rPr>
          <w:rFonts w:ascii="Calibri" w:hAnsi="Calibri" w:cs="Calibri"/>
        </w:rPr>
        <w:t xml:space="preserve">and </w:t>
      </w:r>
      <w:r w:rsidR="00CA5F48" w:rsidRPr="00C427DF">
        <w:rPr>
          <w:rFonts w:ascii="Calibri" w:hAnsi="Calibri" w:cs="Calibri"/>
        </w:rPr>
        <w:t xml:space="preserve">elect the Chair </w:t>
      </w:r>
      <w:r w:rsidR="0045153A">
        <w:rPr>
          <w:rFonts w:ascii="Calibri" w:hAnsi="Calibri" w:cs="Calibri"/>
        </w:rPr>
        <w:t>(</w:t>
      </w:r>
      <w:r w:rsidR="00CA5F48" w:rsidRPr="00C427DF">
        <w:rPr>
          <w:rFonts w:ascii="Calibri" w:hAnsi="Calibri" w:cs="Calibri"/>
        </w:rPr>
        <w:t>or other attendee</w:t>
      </w:r>
      <w:r w:rsidR="0045153A">
        <w:rPr>
          <w:rFonts w:ascii="Calibri" w:hAnsi="Calibri" w:cs="Calibri"/>
        </w:rPr>
        <w:t>)</w:t>
      </w:r>
      <w:r w:rsidR="00CA5F48" w:rsidRPr="00C427DF">
        <w:rPr>
          <w:rFonts w:ascii="Calibri" w:hAnsi="Calibri" w:cs="Calibri"/>
        </w:rPr>
        <w:t xml:space="preserve"> to vote on </w:t>
      </w:r>
      <w:r w:rsidR="00C427DF" w:rsidRPr="00C427DF">
        <w:rPr>
          <w:rFonts w:ascii="Calibri" w:hAnsi="Calibri" w:cs="Calibri"/>
        </w:rPr>
        <w:t>your</w:t>
      </w:r>
      <w:r w:rsidR="00CA5F48" w:rsidRPr="00C427DF">
        <w:rPr>
          <w:rFonts w:ascii="Calibri" w:hAnsi="Calibri" w:cs="Calibri"/>
        </w:rPr>
        <w:t xml:space="preserve"> behalf.</w:t>
      </w:r>
      <w:r w:rsidR="002D6294" w:rsidRPr="00C427DF">
        <w:rPr>
          <w:rFonts w:ascii="Calibri" w:hAnsi="Calibri" w:cs="Calibri"/>
        </w:rPr>
        <w:t xml:space="preserve"> </w:t>
      </w:r>
    </w:p>
    <w:p w14:paraId="6A516CB5" w14:textId="08D9E1CC" w:rsidR="001D0AA4" w:rsidRPr="00C427DF" w:rsidRDefault="002D6294" w:rsidP="001D0AA4">
      <w:pPr>
        <w:spacing w:after="0" w:line="240" w:lineRule="auto"/>
        <w:jc w:val="center"/>
        <w:rPr>
          <w:rFonts w:ascii="Calibri" w:hAnsi="Calibri" w:cs="Calibri"/>
        </w:rPr>
      </w:pPr>
      <w:r w:rsidRPr="00C427DF">
        <w:rPr>
          <w:rFonts w:ascii="Calibri" w:hAnsi="Calibri" w:cs="Calibri"/>
        </w:rPr>
        <w:t xml:space="preserve">(If you appoint a proxy but do not indicate </w:t>
      </w:r>
      <w:r w:rsidR="00C427DF" w:rsidRPr="00C427DF">
        <w:rPr>
          <w:rFonts w:ascii="Calibri" w:hAnsi="Calibri" w:cs="Calibri"/>
        </w:rPr>
        <w:t xml:space="preserve">how </w:t>
      </w:r>
      <w:r w:rsidRPr="00C427DF">
        <w:rPr>
          <w:rFonts w:ascii="Calibri" w:hAnsi="Calibri" w:cs="Calibri"/>
        </w:rPr>
        <w:t>you wish to vote, your nominated proxy will vote according to his or her discretion).</w:t>
      </w:r>
      <w:r w:rsidR="00C427DF" w:rsidRPr="00C427DF">
        <w:rPr>
          <w:rFonts w:ascii="Calibri" w:hAnsi="Calibri" w:cs="Calibri"/>
        </w:rPr>
        <w:t xml:space="preserve"> </w:t>
      </w:r>
      <w:r w:rsidR="008E780E" w:rsidRPr="00C427DF">
        <w:rPr>
          <w:rFonts w:ascii="Calibri" w:hAnsi="Calibri" w:cs="Calibri"/>
        </w:rPr>
        <w:t>Members who vote by proxy but are present at the meeting can also vote on the day</w:t>
      </w:r>
      <w:r w:rsidR="0017208C" w:rsidRPr="00C427DF">
        <w:rPr>
          <w:rFonts w:ascii="Calibri" w:hAnsi="Calibri" w:cs="Calibri"/>
        </w:rPr>
        <w:t xml:space="preserve"> (and will thereby be deemed to have withdrawn their proxy votes).</w:t>
      </w:r>
      <w:r w:rsidR="00CA5F48" w:rsidRPr="00C427DF">
        <w:rPr>
          <w:rFonts w:ascii="Calibri" w:hAnsi="Calibri" w:cs="Calibri"/>
        </w:rPr>
        <w:t xml:space="preserve">  </w:t>
      </w:r>
    </w:p>
    <w:p w14:paraId="50C44AA6" w14:textId="77777777" w:rsidR="001D0AA4" w:rsidRPr="00C427DF" w:rsidRDefault="001D0AA4" w:rsidP="001D0AA4">
      <w:pPr>
        <w:spacing w:after="0" w:line="240" w:lineRule="auto"/>
        <w:jc w:val="center"/>
        <w:rPr>
          <w:rFonts w:ascii="Calibri" w:hAnsi="Calibri" w:cs="Arial"/>
        </w:rPr>
      </w:pPr>
    </w:p>
    <w:p w14:paraId="1570958E" w14:textId="1F0A2C4C" w:rsidR="001D0AA4" w:rsidRDefault="001D0AA4" w:rsidP="001D0AA4">
      <w:pPr>
        <w:spacing w:after="0" w:line="240" w:lineRule="auto"/>
        <w:jc w:val="center"/>
        <w:rPr>
          <w:rFonts w:ascii="Calibri" w:hAnsi="Calibri" w:cs="Arial"/>
          <w:b/>
          <w:u w:val="single"/>
        </w:rPr>
      </w:pPr>
      <w:r w:rsidRPr="00C427DF">
        <w:rPr>
          <w:rFonts w:ascii="Calibri" w:hAnsi="Calibri" w:cs="Arial"/>
          <w:b/>
          <w:u w:val="single"/>
        </w:rPr>
        <w:t>AGENDA</w:t>
      </w:r>
      <w:r w:rsidR="008E780E" w:rsidRPr="00C427DF">
        <w:rPr>
          <w:rFonts w:ascii="Calibri" w:hAnsi="Calibri" w:cs="Arial"/>
          <w:b/>
          <w:u w:val="single"/>
        </w:rPr>
        <w:t xml:space="preserve"> &amp; PROXY FORM</w:t>
      </w:r>
    </w:p>
    <w:p w14:paraId="126001F9" w14:textId="64F26293" w:rsidR="00DF493C" w:rsidRPr="002E226B" w:rsidRDefault="00DF493C" w:rsidP="001D0AA4">
      <w:pPr>
        <w:spacing w:after="0" w:line="240" w:lineRule="auto"/>
        <w:jc w:val="center"/>
        <w:rPr>
          <w:rFonts w:ascii="Calibri" w:hAnsi="Calibri" w:cs="Arial"/>
          <w:bCs/>
          <w:u w:val="single"/>
        </w:rPr>
      </w:pPr>
      <w:r w:rsidRPr="002E226B">
        <w:rPr>
          <w:rFonts w:ascii="Calibri" w:hAnsi="Calibri" w:cs="Arial"/>
          <w:bCs/>
          <w:u w:val="single"/>
        </w:rPr>
        <w:t>(</w:t>
      </w:r>
      <w:r w:rsidR="002E226B" w:rsidRPr="002E226B">
        <w:rPr>
          <w:rFonts w:ascii="Calibri" w:hAnsi="Calibri" w:cs="Arial"/>
          <w:bCs/>
          <w:u w:val="single"/>
        </w:rPr>
        <w:t>members only please)</w:t>
      </w:r>
    </w:p>
    <w:p w14:paraId="6452139C" w14:textId="77777777" w:rsidR="00ED6352" w:rsidRPr="00C427DF" w:rsidRDefault="00ED6352" w:rsidP="001D0AA4">
      <w:pPr>
        <w:spacing w:after="0" w:line="240" w:lineRule="auto"/>
        <w:jc w:val="center"/>
        <w:rPr>
          <w:rFonts w:ascii="Calibri" w:hAnsi="Calibri" w:cs="Arial"/>
          <w:b/>
          <w:u w:val="single"/>
        </w:rPr>
      </w:pPr>
    </w:p>
    <w:p w14:paraId="601A7F2F" w14:textId="4D297E12" w:rsidR="00ED6352" w:rsidRPr="00C427DF" w:rsidRDefault="00ED6352" w:rsidP="00C427DF">
      <w:pPr>
        <w:spacing w:after="0" w:line="240" w:lineRule="auto"/>
        <w:rPr>
          <w:rFonts w:ascii="Calibri" w:hAnsi="Calibri" w:cs="Arial"/>
        </w:rPr>
      </w:pPr>
      <w:r w:rsidRPr="00C427DF">
        <w:rPr>
          <w:rFonts w:ascii="Calibri" w:hAnsi="Calibri" w:cs="Arial"/>
        </w:rPr>
        <w:t>I, ……………………………………………………………………</w:t>
      </w:r>
      <w:r w:rsidRPr="00C427DF">
        <w:rPr>
          <w:rStyle w:val="FootnoteReference"/>
          <w:rFonts w:ascii="Calibri" w:hAnsi="Calibri" w:cs="Arial"/>
        </w:rPr>
        <w:footnoteReference w:id="1"/>
      </w:r>
      <w:r w:rsidRPr="00C427DF">
        <w:rPr>
          <w:rFonts w:ascii="Calibri" w:hAnsi="Calibri" w:cs="Arial"/>
        </w:rPr>
        <w:t xml:space="preserve"> hereby appoint the Chair of the </w:t>
      </w:r>
      <w:r w:rsidR="00F86299" w:rsidRPr="00C427DF">
        <w:rPr>
          <w:rFonts w:ascii="Calibri" w:hAnsi="Calibri" w:cs="Arial"/>
        </w:rPr>
        <w:t xml:space="preserve">Annual General Meeting of the Society (as scheduled above) </w:t>
      </w:r>
      <w:r w:rsidRPr="00C427DF">
        <w:rPr>
          <w:rFonts w:ascii="Calibri" w:hAnsi="Calibri" w:cs="Arial"/>
        </w:rPr>
        <w:t>or otherwise the following person ……………………………</w:t>
      </w:r>
      <w:r w:rsidR="00FB224C" w:rsidRPr="00C427DF">
        <w:rPr>
          <w:rFonts w:ascii="Calibri" w:hAnsi="Calibri" w:cs="Arial"/>
        </w:rPr>
        <w:t>….</w:t>
      </w:r>
      <w:r w:rsidRPr="00C427DF">
        <w:rPr>
          <w:rFonts w:ascii="Calibri" w:hAnsi="Calibri" w:cs="Arial"/>
        </w:rPr>
        <w:t>……………….. as the proxy to vote on my behalf</w:t>
      </w:r>
      <w:r w:rsidR="00F86299" w:rsidRPr="00C427DF">
        <w:rPr>
          <w:rFonts w:ascii="Calibri" w:hAnsi="Calibri" w:cs="Arial"/>
        </w:rPr>
        <w:t xml:space="preserve"> in respect of</w:t>
      </w:r>
      <w:r w:rsidR="00C427DF">
        <w:rPr>
          <w:rFonts w:ascii="Calibri" w:hAnsi="Calibri" w:cs="Arial"/>
        </w:rPr>
        <w:t xml:space="preserve"> </w:t>
      </w:r>
      <w:r w:rsidR="00F86299" w:rsidRPr="00C427DF">
        <w:rPr>
          <w:rFonts w:ascii="Calibri" w:hAnsi="Calibri" w:cs="Arial"/>
        </w:rPr>
        <w:t xml:space="preserve">each of the </w:t>
      </w:r>
      <w:r w:rsidR="003B230C" w:rsidRPr="00C427DF">
        <w:rPr>
          <w:rFonts w:ascii="Calibri" w:hAnsi="Calibri" w:cs="Arial"/>
        </w:rPr>
        <w:t>motions in the following agenda</w:t>
      </w:r>
      <w:r w:rsidRPr="00C427DF">
        <w:rPr>
          <w:rFonts w:ascii="Calibri" w:hAnsi="Calibri" w:cs="Arial"/>
        </w:rPr>
        <w:t xml:space="preserve">: </w:t>
      </w:r>
    </w:p>
    <w:p w14:paraId="5F4FAFAE" w14:textId="77777777" w:rsidR="00ED6352" w:rsidRPr="00C427DF" w:rsidRDefault="00ED6352" w:rsidP="001D0AA4">
      <w:pPr>
        <w:spacing w:after="0" w:line="240" w:lineRule="auto"/>
        <w:rPr>
          <w:rFonts w:ascii="Calibri" w:hAnsi="Calibri" w:cs="Arial"/>
        </w:rPr>
      </w:pPr>
    </w:p>
    <w:p w14:paraId="1EED108C" w14:textId="77777777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1. Apologies for absence</w:t>
      </w:r>
    </w:p>
    <w:p w14:paraId="07A09E7C" w14:textId="77777777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37ECA36F" w14:textId="7937EF84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2. To approve the Minutes of the 20</w:t>
      </w:r>
      <w:r w:rsidR="002D6294" w:rsidRPr="00C427DF">
        <w:rPr>
          <w:rFonts w:ascii="Calibri" w:hAnsi="Calibri" w:cs="Arial"/>
          <w:b/>
          <w:sz w:val="20"/>
        </w:rPr>
        <w:t>2</w:t>
      </w:r>
      <w:r w:rsidR="002E226B">
        <w:rPr>
          <w:rFonts w:ascii="Calibri" w:hAnsi="Calibri" w:cs="Arial"/>
          <w:b/>
          <w:sz w:val="20"/>
        </w:rPr>
        <w:t>5</w:t>
      </w:r>
      <w:r w:rsidRPr="00C427DF">
        <w:rPr>
          <w:rFonts w:ascii="Calibri" w:hAnsi="Calibri" w:cs="Arial"/>
          <w:b/>
          <w:sz w:val="20"/>
        </w:rPr>
        <w:t xml:space="preserve"> Annual General Meeting</w:t>
      </w:r>
    </w:p>
    <w:p w14:paraId="0C46AF7F" w14:textId="77777777" w:rsidR="008E780E" w:rsidRPr="00C427DF" w:rsidRDefault="008E780E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4E534C8D" w14:textId="45C1D49F" w:rsidR="00FB224C" w:rsidRPr="00C427DF" w:rsidRDefault="00CA5F48" w:rsidP="008E780E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 xml:space="preserve">I </w:t>
      </w:r>
      <w:r w:rsidR="00661EAA" w:rsidRPr="00C427DF">
        <w:rPr>
          <w:rFonts w:ascii="Calibri" w:hAnsi="Calibri" w:cs="Arial"/>
          <w:b/>
          <w:sz w:val="20"/>
        </w:rPr>
        <w:t>APPROVE…………..</w:t>
      </w:r>
      <w:r w:rsidRPr="00C427DF">
        <w:rPr>
          <w:rFonts w:ascii="Calibri" w:hAnsi="Calibri" w:cs="Arial"/>
          <w:b/>
          <w:sz w:val="20"/>
        </w:rPr>
        <w:t xml:space="preserve">  </w:t>
      </w:r>
      <w:r w:rsidR="00661EAA" w:rsidRPr="00C427DF">
        <w:rPr>
          <w:rFonts w:ascii="Calibri" w:hAnsi="Calibri" w:cs="Arial"/>
          <w:b/>
          <w:sz w:val="20"/>
        </w:rPr>
        <w:t>DO NOT APPROVE</w:t>
      </w:r>
      <w:r w:rsidRPr="00C427DF">
        <w:rPr>
          <w:rFonts w:ascii="Calibri" w:hAnsi="Calibri" w:cs="Arial"/>
          <w:b/>
          <w:sz w:val="20"/>
        </w:rPr>
        <w:t>……</w:t>
      </w:r>
      <w:r w:rsidR="00661EAA" w:rsidRPr="00C427DF">
        <w:rPr>
          <w:rFonts w:ascii="Calibri" w:hAnsi="Calibri" w:cs="Arial"/>
          <w:b/>
          <w:sz w:val="20"/>
        </w:rPr>
        <w:t>…….</w:t>
      </w:r>
      <w:r w:rsidR="000B4BD0" w:rsidRPr="00C427DF">
        <w:rPr>
          <w:rFonts w:ascii="Calibri" w:hAnsi="Calibri" w:cs="Arial"/>
          <w:b/>
          <w:sz w:val="20"/>
        </w:rPr>
        <w:t xml:space="preserve"> </w:t>
      </w:r>
      <w:r w:rsidR="00661EAA" w:rsidRPr="00C427DF">
        <w:rPr>
          <w:rFonts w:ascii="Calibri" w:hAnsi="Calibri" w:cs="Arial"/>
          <w:b/>
          <w:sz w:val="20"/>
        </w:rPr>
        <w:t>the 20</w:t>
      </w:r>
      <w:r w:rsidR="002D6294" w:rsidRPr="00C427DF">
        <w:rPr>
          <w:rFonts w:ascii="Calibri" w:hAnsi="Calibri" w:cs="Arial"/>
          <w:b/>
          <w:sz w:val="20"/>
        </w:rPr>
        <w:t>2</w:t>
      </w:r>
      <w:r w:rsidR="008D5C8C">
        <w:rPr>
          <w:rFonts w:ascii="Calibri" w:hAnsi="Calibri" w:cs="Arial"/>
          <w:b/>
          <w:sz w:val="20"/>
        </w:rPr>
        <w:t>5</w:t>
      </w:r>
      <w:r w:rsidR="00661EAA" w:rsidRPr="00C427DF">
        <w:rPr>
          <w:rFonts w:ascii="Calibri" w:hAnsi="Calibri" w:cs="Arial"/>
          <w:b/>
          <w:sz w:val="20"/>
        </w:rPr>
        <w:t xml:space="preserve"> AGM Minutes</w:t>
      </w:r>
      <w:r w:rsidR="0017208C" w:rsidRPr="00C427DF">
        <w:rPr>
          <w:rFonts w:ascii="Calibri" w:hAnsi="Calibri" w:cs="Arial"/>
          <w:b/>
          <w:sz w:val="20"/>
        </w:rPr>
        <w:t>…</w:t>
      </w:r>
      <w:r w:rsidR="00F86299" w:rsidRPr="00C427DF">
        <w:rPr>
          <w:rFonts w:ascii="Calibri" w:hAnsi="Calibri" w:cs="Arial"/>
          <w:b/>
          <w:sz w:val="20"/>
        </w:rPr>
        <w:t xml:space="preserve"> ABSTAIN………….</w:t>
      </w:r>
      <w:r w:rsidR="00661EAA" w:rsidRPr="00C427DF">
        <w:rPr>
          <w:rFonts w:ascii="Calibri" w:hAnsi="Calibri" w:cs="Arial"/>
          <w:b/>
          <w:sz w:val="20"/>
        </w:rPr>
        <w:t xml:space="preserve"> </w:t>
      </w:r>
    </w:p>
    <w:p w14:paraId="0E78F636" w14:textId="631240F8" w:rsidR="00CA5F48" w:rsidRPr="00C427DF" w:rsidRDefault="00661EAA" w:rsidP="008E780E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 xml:space="preserve">(tick one </w:t>
      </w:r>
      <w:r w:rsidR="00F86299" w:rsidRPr="00C427DF">
        <w:rPr>
          <w:rFonts w:ascii="Calibri" w:hAnsi="Calibri" w:cs="Arial"/>
          <w:b/>
          <w:sz w:val="20"/>
        </w:rPr>
        <w:t>of the above</w:t>
      </w:r>
      <w:r w:rsidRPr="00C427DF">
        <w:rPr>
          <w:rFonts w:ascii="Calibri" w:hAnsi="Calibri" w:cs="Arial"/>
          <w:b/>
          <w:sz w:val="20"/>
        </w:rPr>
        <w:t>)</w:t>
      </w:r>
      <w:r w:rsidR="00CA5F48" w:rsidRPr="00C427DF">
        <w:rPr>
          <w:rFonts w:ascii="Calibri" w:hAnsi="Calibri" w:cs="Arial"/>
          <w:b/>
          <w:sz w:val="20"/>
        </w:rPr>
        <w:t xml:space="preserve"> </w:t>
      </w:r>
    </w:p>
    <w:p w14:paraId="3B5BDC79" w14:textId="77777777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4E25DFC7" w14:textId="760B9944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3. To receive the Trustees’ Annual Report and Accounts for 20</w:t>
      </w:r>
      <w:r w:rsidR="002D6294" w:rsidRPr="00C427DF">
        <w:rPr>
          <w:rFonts w:ascii="Calibri" w:hAnsi="Calibri" w:cs="Arial"/>
          <w:b/>
          <w:sz w:val="20"/>
        </w:rPr>
        <w:t>2</w:t>
      </w:r>
      <w:r w:rsidR="008D5C8C">
        <w:rPr>
          <w:rFonts w:ascii="Calibri" w:hAnsi="Calibri" w:cs="Arial"/>
          <w:b/>
          <w:sz w:val="20"/>
        </w:rPr>
        <w:t>5</w:t>
      </w:r>
    </w:p>
    <w:p w14:paraId="1E06BC9F" w14:textId="77777777" w:rsidR="008E780E" w:rsidRPr="00C427DF" w:rsidRDefault="008E780E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3DB0E592" w14:textId="4EADB1D6" w:rsidR="00DE4DA4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I APPROVE …………..  DO NOT APPROVE………….</w:t>
      </w:r>
      <w:r w:rsidR="000B4BD0" w:rsidRPr="00C427DF">
        <w:rPr>
          <w:rFonts w:ascii="Calibri" w:hAnsi="Calibri" w:cs="Arial"/>
          <w:b/>
          <w:sz w:val="20"/>
        </w:rPr>
        <w:t xml:space="preserve"> </w:t>
      </w:r>
      <w:r w:rsidRPr="00C427DF">
        <w:rPr>
          <w:rFonts w:ascii="Calibri" w:hAnsi="Calibri" w:cs="Arial"/>
          <w:b/>
          <w:sz w:val="20"/>
        </w:rPr>
        <w:t>the Annual Report &amp; Accounts</w:t>
      </w:r>
      <w:r w:rsidR="00397699" w:rsidRPr="00C427DF">
        <w:rPr>
          <w:rFonts w:ascii="Calibri" w:hAnsi="Calibri" w:cs="Arial"/>
          <w:b/>
          <w:sz w:val="20"/>
        </w:rPr>
        <w:t xml:space="preserve"> for 20</w:t>
      </w:r>
      <w:r w:rsidR="002D6294" w:rsidRPr="00C427DF">
        <w:rPr>
          <w:rFonts w:ascii="Calibri" w:hAnsi="Calibri" w:cs="Arial"/>
          <w:b/>
          <w:sz w:val="20"/>
        </w:rPr>
        <w:t>2</w:t>
      </w:r>
      <w:r w:rsidR="00E52187">
        <w:rPr>
          <w:rFonts w:ascii="Calibri" w:hAnsi="Calibri" w:cs="Arial"/>
          <w:b/>
          <w:sz w:val="20"/>
        </w:rPr>
        <w:t>5</w:t>
      </w:r>
      <w:r w:rsidR="0017208C" w:rsidRPr="00C427DF">
        <w:rPr>
          <w:rFonts w:ascii="Calibri" w:hAnsi="Calibri" w:cs="Arial"/>
          <w:b/>
          <w:sz w:val="20"/>
        </w:rPr>
        <w:t>.</w:t>
      </w:r>
      <w:r w:rsidRPr="00C427DF">
        <w:rPr>
          <w:rFonts w:ascii="Calibri" w:hAnsi="Calibri" w:cs="Arial"/>
          <w:b/>
          <w:sz w:val="20"/>
        </w:rPr>
        <w:t xml:space="preserve"> </w:t>
      </w:r>
      <w:r w:rsidR="00F86299" w:rsidRPr="00C427DF">
        <w:rPr>
          <w:rFonts w:ascii="Calibri" w:hAnsi="Calibri" w:cs="Arial"/>
          <w:b/>
          <w:sz w:val="20"/>
        </w:rPr>
        <w:t>ABSTAIN……….</w:t>
      </w:r>
      <w:r w:rsidR="00F00C1D" w:rsidRPr="00C427DF">
        <w:rPr>
          <w:rFonts w:ascii="Calibri" w:hAnsi="Calibri" w:cs="Arial"/>
          <w:b/>
          <w:sz w:val="20"/>
        </w:rPr>
        <w:t xml:space="preserve"> </w:t>
      </w:r>
    </w:p>
    <w:p w14:paraId="36409CE4" w14:textId="54939B12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 xml:space="preserve">(tick one </w:t>
      </w:r>
      <w:r w:rsidR="000B4BD0" w:rsidRPr="00C427DF">
        <w:rPr>
          <w:rFonts w:ascii="Calibri" w:hAnsi="Calibri" w:cs="Arial"/>
          <w:b/>
          <w:sz w:val="20"/>
        </w:rPr>
        <w:t>of the above</w:t>
      </w:r>
      <w:r w:rsidR="00FB224C" w:rsidRPr="00C427DF">
        <w:rPr>
          <w:rFonts w:ascii="Calibri" w:hAnsi="Calibri" w:cs="Arial"/>
          <w:b/>
          <w:sz w:val="20"/>
        </w:rPr>
        <w:t>)</w:t>
      </w:r>
    </w:p>
    <w:p w14:paraId="252C1AA4" w14:textId="77777777" w:rsidR="008E780E" w:rsidRPr="00C427DF" w:rsidRDefault="008E780E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2806DE5F" w14:textId="77777777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4. Elections:</w:t>
      </w:r>
    </w:p>
    <w:p w14:paraId="2A8D9F5B" w14:textId="7AAEC823" w:rsidR="001D0AA4" w:rsidRPr="00C427DF" w:rsidRDefault="001D0AA4" w:rsidP="001D0AA4">
      <w:pPr>
        <w:spacing w:after="0" w:line="240" w:lineRule="auto"/>
        <w:rPr>
          <w:rFonts w:ascii="Calibri" w:hAnsi="Calibri" w:cs="Arial"/>
          <w:sz w:val="20"/>
        </w:rPr>
      </w:pPr>
      <w:r w:rsidRPr="00C427DF">
        <w:rPr>
          <w:rFonts w:ascii="Calibri" w:hAnsi="Calibri" w:cs="Arial"/>
          <w:sz w:val="20"/>
        </w:rPr>
        <w:tab/>
      </w:r>
      <w:r w:rsidRPr="00674FFD">
        <w:rPr>
          <w:rFonts w:ascii="Calibri" w:hAnsi="Calibri" w:cs="Arial"/>
          <w:b/>
          <w:bCs/>
          <w:sz w:val="20"/>
        </w:rPr>
        <w:t>4.1</w:t>
      </w:r>
      <w:r w:rsidRPr="00C427DF">
        <w:rPr>
          <w:rFonts w:ascii="Calibri" w:hAnsi="Calibri" w:cs="Arial"/>
          <w:sz w:val="20"/>
        </w:rPr>
        <w:tab/>
      </w:r>
      <w:r w:rsidRPr="00DE4DA4">
        <w:rPr>
          <w:rFonts w:ascii="Calibri" w:hAnsi="Calibri" w:cs="Arial"/>
          <w:b/>
          <w:bCs/>
          <w:sz w:val="20"/>
        </w:rPr>
        <w:t>To elect the President</w:t>
      </w:r>
      <w:r w:rsidRPr="00C427DF">
        <w:rPr>
          <w:rFonts w:ascii="Calibri" w:hAnsi="Calibri" w:cs="Arial"/>
          <w:sz w:val="20"/>
        </w:rPr>
        <w:t xml:space="preserve"> for the forthcoming year</w:t>
      </w:r>
      <w:r w:rsidR="005E5565">
        <w:rPr>
          <w:rFonts w:ascii="Calibri" w:hAnsi="Calibri" w:cs="Arial"/>
          <w:sz w:val="20"/>
        </w:rPr>
        <w:t xml:space="preserve"> (Council nominee to be announced)</w:t>
      </w:r>
    </w:p>
    <w:p w14:paraId="16272C6B" w14:textId="77777777" w:rsidR="00CA5F48" w:rsidRPr="00C427DF" w:rsidRDefault="00CA5F48" w:rsidP="001D0AA4">
      <w:pPr>
        <w:spacing w:after="0" w:line="240" w:lineRule="auto"/>
        <w:rPr>
          <w:rFonts w:ascii="Calibri" w:hAnsi="Calibri" w:cs="Arial"/>
          <w:sz w:val="20"/>
        </w:rPr>
      </w:pPr>
    </w:p>
    <w:p w14:paraId="7F6EAA29" w14:textId="5830460E" w:rsidR="00DE4DA4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I APPROVE …………..  DO NOT APPROVE………….</w:t>
      </w:r>
      <w:r w:rsidR="000B4BD0" w:rsidRPr="00C427DF">
        <w:rPr>
          <w:rFonts w:ascii="Calibri" w:hAnsi="Calibri" w:cs="Arial"/>
          <w:b/>
          <w:sz w:val="20"/>
        </w:rPr>
        <w:t xml:space="preserve">  ABSTAIN FROM …………. </w:t>
      </w:r>
      <w:r w:rsidRPr="00C427DF">
        <w:rPr>
          <w:rFonts w:ascii="Calibri" w:hAnsi="Calibri" w:cs="Arial"/>
          <w:b/>
          <w:sz w:val="20"/>
        </w:rPr>
        <w:t>the electio</w:t>
      </w:r>
      <w:r w:rsidR="005E5565">
        <w:rPr>
          <w:rFonts w:ascii="Calibri" w:hAnsi="Calibri" w:cs="Arial"/>
          <w:b/>
          <w:sz w:val="20"/>
        </w:rPr>
        <w:t xml:space="preserve">n of Council’s nominee </w:t>
      </w:r>
      <w:r w:rsidRPr="00C427DF">
        <w:rPr>
          <w:rFonts w:ascii="Calibri" w:hAnsi="Calibri" w:cs="Arial"/>
          <w:b/>
          <w:sz w:val="20"/>
        </w:rPr>
        <w:t xml:space="preserve">as President </w:t>
      </w:r>
      <w:r w:rsidR="00F00C1D" w:rsidRPr="00C427DF">
        <w:rPr>
          <w:rFonts w:ascii="Calibri" w:hAnsi="Calibri" w:cs="Arial"/>
          <w:b/>
          <w:sz w:val="20"/>
        </w:rPr>
        <w:t xml:space="preserve"> </w:t>
      </w:r>
    </w:p>
    <w:p w14:paraId="5FE8FAE3" w14:textId="4663D852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 xml:space="preserve">(tick one </w:t>
      </w:r>
      <w:r w:rsidR="000B4BD0" w:rsidRPr="00C427DF">
        <w:rPr>
          <w:rFonts w:ascii="Calibri" w:hAnsi="Calibri" w:cs="Arial"/>
          <w:b/>
          <w:sz w:val="20"/>
        </w:rPr>
        <w:t>of the above</w:t>
      </w:r>
      <w:r w:rsidRPr="00C427DF">
        <w:rPr>
          <w:rFonts w:ascii="Calibri" w:hAnsi="Calibri" w:cs="Arial"/>
          <w:b/>
          <w:sz w:val="20"/>
        </w:rPr>
        <w:t xml:space="preserve">) </w:t>
      </w:r>
    </w:p>
    <w:p w14:paraId="07EDB674" w14:textId="77777777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</w:p>
    <w:p w14:paraId="364A4DC0" w14:textId="1944CD25" w:rsidR="001D0AA4" w:rsidRPr="00C427DF" w:rsidRDefault="001D0AA4" w:rsidP="00397699">
      <w:pPr>
        <w:spacing w:after="0" w:line="240" w:lineRule="auto"/>
        <w:ind w:firstLine="720"/>
        <w:rPr>
          <w:rFonts w:ascii="Calibri" w:hAnsi="Calibri" w:cs="Arial"/>
          <w:sz w:val="20"/>
        </w:rPr>
      </w:pPr>
      <w:r w:rsidRPr="00674FFD">
        <w:rPr>
          <w:rFonts w:ascii="Calibri" w:hAnsi="Calibri" w:cs="Arial"/>
          <w:b/>
          <w:bCs/>
          <w:sz w:val="20"/>
        </w:rPr>
        <w:t>4.2</w:t>
      </w:r>
      <w:r w:rsidRPr="00C427DF">
        <w:rPr>
          <w:rFonts w:ascii="Calibri" w:hAnsi="Calibri" w:cs="Arial"/>
          <w:sz w:val="20"/>
        </w:rPr>
        <w:tab/>
      </w:r>
      <w:r w:rsidRPr="00DE4DA4">
        <w:rPr>
          <w:rFonts w:ascii="Calibri" w:hAnsi="Calibri" w:cs="Arial"/>
          <w:b/>
          <w:bCs/>
          <w:sz w:val="20"/>
        </w:rPr>
        <w:t>To elect members of the Council</w:t>
      </w:r>
      <w:r w:rsidRPr="00C427DF">
        <w:rPr>
          <w:rFonts w:ascii="Calibri" w:hAnsi="Calibri" w:cs="Arial"/>
          <w:sz w:val="20"/>
        </w:rPr>
        <w:t xml:space="preserve"> for the period 20</w:t>
      </w:r>
      <w:r w:rsidR="002D6294" w:rsidRPr="00C427DF">
        <w:rPr>
          <w:rFonts w:ascii="Calibri" w:hAnsi="Calibri" w:cs="Arial"/>
          <w:sz w:val="20"/>
        </w:rPr>
        <w:t>2</w:t>
      </w:r>
      <w:r w:rsidR="002E226B">
        <w:rPr>
          <w:rFonts w:ascii="Calibri" w:hAnsi="Calibri" w:cs="Arial"/>
          <w:sz w:val="20"/>
        </w:rPr>
        <w:t>6</w:t>
      </w:r>
      <w:r w:rsidR="002D6294" w:rsidRPr="00C427DF">
        <w:rPr>
          <w:rFonts w:ascii="Calibri" w:hAnsi="Calibri" w:cs="Arial"/>
          <w:sz w:val="20"/>
        </w:rPr>
        <w:t>-202</w:t>
      </w:r>
      <w:r w:rsidR="002E226B">
        <w:rPr>
          <w:rFonts w:ascii="Calibri" w:hAnsi="Calibri" w:cs="Arial"/>
          <w:sz w:val="20"/>
        </w:rPr>
        <w:t>9</w:t>
      </w:r>
      <w:r w:rsidRPr="00C427DF">
        <w:rPr>
          <w:rFonts w:ascii="Calibri" w:hAnsi="Calibri" w:cs="Arial"/>
          <w:sz w:val="20"/>
        </w:rPr>
        <w:t>. The following members</w:t>
      </w:r>
      <w:r w:rsidR="0078770F" w:rsidRPr="00C427DF">
        <w:rPr>
          <w:rFonts w:ascii="Calibri" w:hAnsi="Calibri" w:cs="Arial"/>
          <w:sz w:val="20"/>
        </w:rPr>
        <w:t xml:space="preserve"> </w:t>
      </w:r>
      <w:r w:rsidRPr="00C427DF">
        <w:rPr>
          <w:rFonts w:ascii="Calibri" w:hAnsi="Calibri" w:cs="Arial"/>
          <w:sz w:val="20"/>
        </w:rPr>
        <w:t xml:space="preserve">have indicated their willingness to stand for </w:t>
      </w:r>
      <w:r w:rsidR="0078770F" w:rsidRPr="00C427DF">
        <w:rPr>
          <w:rFonts w:ascii="Calibri" w:hAnsi="Calibri" w:cs="Arial"/>
          <w:sz w:val="20"/>
        </w:rPr>
        <w:t xml:space="preserve">election or </w:t>
      </w:r>
      <w:r w:rsidR="00B322F9">
        <w:rPr>
          <w:rFonts w:ascii="Calibri" w:hAnsi="Calibri" w:cs="Arial"/>
          <w:sz w:val="20"/>
        </w:rPr>
        <w:t xml:space="preserve">in the case of those who have served their latest three-year stint, </w:t>
      </w:r>
      <w:r w:rsidRPr="00C427DF">
        <w:rPr>
          <w:rFonts w:ascii="Calibri" w:hAnsi="Calibri" w:cs="Arial"/>
          <w:sz w:val="20"/>
        </w:rPr>
        <w:t xml:space="preserve">re-election: </w:t>
      </w:r>
      <w:r w:rsidR="008D5C8C" w:rsidRPr="008D5C8C">
        <w:rPr>
          <w:rFonts w:ascii="Aptos" w:hAnsi="Aptos" w:cs="Calibri"/>
          <w:sz w:val="20"/>
          <w:szCs w:val="20"/>
        </w:rPr>
        <w:t>Joseph Gillson; Peter Hodge; Dafydd Lewis; Dr Mike Noble; Sophia Reinisch; Dr Peter Sutton.</w:t>
      </w:r>
      <w:r w:rsidR="00A44780" w:rsidRPr="008D5C8C">
        <w:rPr>
          <w:rFonts w:ascii="Calibri" w:hAnsi="Calibri" w:cs="Arial"/>
          <w:sz w:val="18"/>
          <w:szCs w:val="20"/>
        </w:rPr>
        <w:t xml:space="preserve"> </w:t>
      </w:r>
    </w:p>
    <w:p w14:paraId="5B959CC9" w14:textId="77777777" w:rsidR="00661EAA" w:rsidRPr="00C427DF" w:rsidRDefault="00661EAA" w:rsidP="00661EAA">
      <w:pPr>
        <w:spacing w:after="0" w:line="240" w:lineRule="auto"/>
        <w:rPr>
          <w:rFonts w:ascii="Calibri" w:hAnsi="Calibri" w:cs="Arial"/>
          <w:sz w:val="20"/>
        </w:rPr>
      </w:pPr>
    </w:p>
    <w:p w14:paraId="18254E97" w14:textId="4F2BB9FE" w:rsidR="00FB224C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I APPROVE …………..  DO NOT APPROVE………….</w:t>
      </w:r>
      <w:r w:rsidR="000B4BD0" w:rsidRPr="00C427DF">
        <w:rPr>
          <w:rFonts w:ascii="Calibri" w:hAnsi="Calibri" w:cs="Arial"/>
          <w:b/>
          <w:sz w:val="20"/>
        </w:rPr>
        <w:t xml:space="preserve"> </w:t>
      </w:r>
      <w:r w:rsidR="000B4BD0" w:rsidRPr="00C427DF">
        <w:rPr>
          <w:rFonts w:ascii="Calibri" w:hAnsi="Calibri" w:cs="Arial"/>
          <w:b/>
          <w:sz w:val="20"/>
        </w:rPr>
        <w:tab/>
        <w:t xml:space="preserve">ABSTAIN FROM </w:t>
      </w:r>
      <w:r w:rsidR="002712D5" w:rsidRPr="00C427DF">
        <w:rPr>
          <w:rFonts w:ascii="Calibri" w:hAnsi="Calibri" w:cs="Arial"/>
          <w:b/>
          <w:sz w:val="20"/>
        </w:rPr>
        <w:t>…………</w:t>
      </w:r>
      <w:r w:rsidRPr="00C427DF">
        <w:rPr>
          <w:rFonts w:ascii="Calibri" w:hAnsi="Calibri" w:cs="Arial"/>
          <w:b/>
          <w:sz w:val="20"/>
        </w:rPr>
        <w:t>the election of these individuals</w:t>
      </w:r>
      <w:r w:rsidR="00F00C1D" w:rsidRPr="00C427DF">
        <w:rPr>
          <w:rFonts w:ascii="Calibri" w:hAnsi="Calibri" w:cs="Arial"/>
          <w:b/>
          <w:sz w:val="20"/>
        </w:rPr>
        <w:t xml:space="preserve"> </w:t>
      </w:r>
    </w:p>
    <w:p w14:paraId="4BAD2B75" w14:textId="77777777" w:rsidR="00EB2A1C" w:rsidRDefault="00661EAA" w:rsidP="00EB2A1C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 xml:space="preserve">(tick one </w:t>
      </w:r>
      <w:r w:rsidR="000B4BD0" w:rsidRPr="00C427DF">
        <w:rPr>
          <w:rFonts w:ascii="Calibri" w:hAnsi="Calibri" w:cs="Arial"/>
          <w:b/>
          <w:sz w:val="20"/>
        </w:rPr>
        <w:t>of the above</w:t>
      </w:r>
      <w:r w:rsidRPr="00C427DF">
        <w:rPr>
          <w:rFonts w:ascii="Calibri" w:hAnsi="Calibri" w:cs="Arial"/>
          <w:b/>
          <w:sz w:val="20"/>
        </w:rPr>
        <w:t>)</w:t>
      </w:r>
      <w:r w:rsidR="00EB2A1C">
        <w:rPr>
          <w:rFonts w:ascii="Calibri" w:hAnsi="Calibri" w:cs="Arial"/>
          <w:b/>
          <w:sz w:val="20"/>
        </w:rPr>
        <w:t xml:space="preserve">            </w:t>
      </w:r>
    </w:p>
    <w:p w14:paraId="4BD64797" w14:textId="59ABC3AB" w:rsidR="00C427DF" w:rsidRPr="00C427DF" w:rsidRDefault="00EB2A1C" w:rsidP="00EB2A1C">
      <w:pPr>
        <w:spacing w:after="0" w:line="240" w:lineRule="auto"/>
        <w:jc w:val="center"/>
        <w:rPr>
          <w:rFonts w:ascii="Calibri" w:hAnsi="Calibri" w:cs="Arial"/>
          <w:bCs/>
          <w:i/>
          <w:iCs/>
          <w:sz w:val="20"/>
        </w:rPr>
      </w:pPr>
      <w:r>
        <w:rPr>
          <w:rFonts w:ascii="Calibri" w:hAnsi="Calibri" w:cs="Arial"/>
          <w:b/>
          <w:sz w:val="20"/>
        </w:rPr>
        <w:t xml:space="preserve">                                                                                                                                                                   </w:t>
      </w:r>
      <w:r w:rsidR="00C427DF" w:rsidRPr="00C427DF">
        <w:rPr>
          <w:rFonts w:ascii="Calibri" w:hAnsi="Calibri" w:cs="Arial"/>
          <w:bCs/>
          <w:i/>
          <w:iCs/>
          <w:sz w:val="20"/>
        </w:rPr>
        <w:t>Continued overleaf</w:t>
      </w:r>
      <w:r>
        <w:rPr>
          <w:rFonts w:ascii="Calibri" w:hAnsi="Calibri" w:cs="Arial"/>
          <w:bCs/>
          <w:i/>
          <w:iCs/>
          <w:sz w:val="20"/>
        </w:rPr>
        <w:t>…</w:t>
      </w:r>
    </w:p>
    <w:p w14:paraId="336C0832" w14:textId="77777777" w:rsidR="008D5C8C" w:rsidRPr="008D5C8C" w:rsidRDefault="001D0AA4" w:rsidP="008D5C8C">
      <w:pPr>
        <w:spacing w:after="0" w:line="240" w:lineRule="auto"/>
        <w:rPr>
          <w:rFonts w:ascii="Aptos" w:hAnsi="Aptos" w:cs="Calibri"/>
          <w:sz w:val="20"/>
          <w:szCs w:val="20"/>
        </w:rPr>
      </w:pPr>
      <w:r w:rsidRPr="008D5C8C">
        <w:rPr>
          <w:rFonts w:ascii="Calibri" w:hAnsi="Calibri" w:cs="Arial"/>
          <w:b/>
          <w:bCs/>
          <w:sz w:val="20"/>
          <w:szCs w:val="20"/>
        </w:rPr>
        <w:lastRenderedPageBreak/>
        <w:t>4.3</w:t>
      </w:r>
      <w:r w:rsidRPr="008D5C8C">
        <w:rPr>
          <w:rFonts w:ascii="Calibri" w:hAnsi="Calibri" w:cs="Arial"/>
          <w:sz w:val="20"/>
          <w:szCs w:val="20"/>
        </w:rPr>
        <w:t xml:space="preserve"> </w:t>
      </w:r>
      <w:r w:rsidRPr="008D5C8C">
        <w:rPr>
          <w:rFonts w:ascii="Calibri" w:hAnsi="Calibri" w:cs="Arial"/>
          <w:sz w:val="20"/>
          <w:szCs w:val="20"/>
        </w:rPr>
        <w:tab/>
      </w:r>
      <w:r w:rsidRPr="008D5C8C">
        <w:rPr>
          <w:rFonts w:ascii="Calibri" w:hAnsi="Calibri" w:cs="Arial"/>
          <w:b/>
          <w:bCs/>
          <w:sz w:val="20"/>
          <w:szCs w:val="20"/>
        </w:rPr>
        <w:t>To accept the following members of the Council as Honorary Officers</w:t>
      </w:r>
      <w:r w:rsidRPr="008D5C8C">
        <w:rPr>
          <w:rFonts w:ascii="Calibri" w:hAnsi="Calibri" w:cs="Arial"/>
          <w:sz w:val="20"/>
          <w:szCs w:val="20"/>
        </w:rPr>
        <w:t xml:space="preserve"> of the Society</w:t>
      </w:r>
      <w:r w:rsidR="0078770F" w:rsidRPr="008D5C8C">
        <w:rPr>
          <w:rFonts w:ascii="Calibri" w:hAnsi="Calibri" w:cs="Arial"/>
          <w:sz w:val="20"/>
          <w:szCs w:val="20"/>
        </w:rPr>
        <w:t>, 202</w:t>
      </w:r>
      <w:r w:rsidR="008D5C8C" w:rsidRPr="008D5C8C">
        <w:rPr>
          <w:rFonts w:ascii="Calibri" w:hAnsi="Calibri" w:cs="Arial"/>
          <w:sz w:val="20"/>
          <w:szCs w:val="20"/>
        </w:rPr>
        <w:t>6</w:t>
      </w:r>
      <w:r w:rsidR="0078770F" w:rsidRPr="008D5C8C">
        <w:rPr>
          <w:rFonts w:ascii="Calibri" w:hAnsi="Calibri" w:cs="Arial"/>
          <w:sz w:val="20"/>
          <w:szCs w:val="20"/>
        </w:rPr>
        <w:t>-202</w:t>
      </w:r>
      <w:r w:rsidR="008D5C8C" w:rsidRPr="008D5C8C">
        <w:rPr>
          <w:rFonts w:ascii="Calibri" w:hAnsi="Calibri" w:cs="Arial"/>
          <w:sz w:val="20"/>
          <w:szCs w:val="20"/>
        </w:rPr>
        <w:t>7</w:t>
      </w:r>
      <w:r w:rsidR="00B3529F" w:rsidRPr="008D5C8C">
        <w:rPr>
          <w:rFonts w:ascii="Calibri" w:hAnsi="Calibri" w:cs="Arial"/>
          <w:sz w:val="20"/>
          <w:szCs w:val="20"/>
        </w:rPr>
        <w:t>:</w:t>
      </w:r>
      <w:r w:rsidR="00CA5F48" w:rsidRPr="008D5C8C">
        <w:rPr>
          <w:rFonts w:ascii="Calibri" w:hAnsi="Calibri" w:cs="Arial"/>
          <w:sz w:val="20"/>
          <w:szCs w:val="20"/>
        </w:rPr>
        <w:t xml:space="preserve"> </w:t>
      </w:r>
      <w:r w:rsidR="008D5C8C" w:rsidRPr="008D5C8C">
        <w:rPr>
          <w:rFonts w:ascii="Aptos" w:hAnsi="Aptos" w:cs="Calibri"/>
          <w:sz w:val="20"/>
          <w:szCs w:val="20"/>
        </w:rPr>
        <w:t xml:space="preserve">Secretary: Dafydd Lewis; Treasurer: Peter Brown; Registrar: Dr Victoria Burton; Editor, AES Bulletin: Dr Mike Noble (to December 2026 only); Co-editor, AES Bulletin: </w:t>
      </w:r>
      <w:r w:rsidR="008D5C8C" w:rsidRPr="008D5C8C">
        <w:rPr>
          <w:rFonts w:ascii="Aptos" w:hAnsi="Aptos" w:cs="Calibri"/>
          <w:i/>
          <w:iCs/>
          <w:sz w:val="20"/>
          <w:szCs w:val="20"/>
        </w:rPr>
        <w:t>Vacancy</w:t>
      </w:r>
      <w:r w:rsidR="008D5C8C" w:rsidRPr="008D5C8C">
        <w:rPr>
          <w:rFonts w:ascii="Aptos" w:hAnsi="Aptos" w:cs="Calibri"/>
          <w:sz w:val="20"/>
          <w:szCs w:val="20"/>
        </w:rPr>
        <w:t xml:space="preserve">; Conservation Secretary: </w:t>
      </w:r>
      <w:r w:rsidR="008D5C8C" w:rsidRPr="008D5C8C">
        <w:rPr>
          <w:rFonts w:ascii="Aptos" w:hAnsi="Aptos" w:cs="Calibri"/>
          <w:i/>
          <w:iCs/>
          <w:sz w:val="20"/>
          <w:szCs w:val="20"/>
        </w:rPr>
        <w:t>Vacancy</w:t>
      </w:r>
      <w:r w:rsidR="008D5C8C" w:rsidRPr="008D5C8C">
        <w:rPr>
          <w:rFonts w:ascii="Aptos" w:hAnsi="Aptos" w:cs="Calibri"/>
          <w:sz w:val="20"/>
          <w:szCs w:val="20"/>
        </w:rPr>
        <w:t>; Habitat Conservation Officer: Dr Peter Sutton; Newsletter Editor: Dafydd Lewis; Advertising Secretary: Peter Hodge.</w:t>
      </w:r>
    </w:p>
    <w:p w14:paraId="3066A7A4" w14:textId="528346BF" w:rsidR="001D0AA4" w:rsidRPr="00C427DF" w:rsidRDefault="001D0AA4" w:rsidP="00CA5F48">
      <w:pPr>
        <w:spacing w:after="0" w:line="240" w:lineRule="auto"/>
        <w:ind w:firstLine="720"/>
        <w:rPr>
          <w:rFonts w:ascii="Calibri" w:hAnsi="Calibri" w:cs="Arial"/>
          <w:sz w:val="20"/>
        </w:rPr>
      </w:pPr>
    </w:p>
    <w:p w14:paraId="6D3A1E7C" w14:textId="77777777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</w:p>
    <w:p w14:paraId="69B06811" w14:textId="1FA986DD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I APPROVE …………..  DO NOT APPROVE………….</w:t>
      </w:r>
      <w:r w:rsidR="006A2B38" w:rsidRPr="00C427DF">
        <w:rPr>
          <w:rFonts w:ascii="Calibri" w:hAnsi="Calibri" w:cs="Arial"/>
          <w:b/>
          <w:sz w:val="20"/>
        </w:rPr>
        <w:t xml:space="preserve">ABSTAIN FROM………… </w:t>
      </w:r>
      <w:r w:rsidRPr="00C427DF">
        <w:rPr>
          <w:rFonts w:ascii="Calibri" w:hAnsi="Calibri" w:cs="Arial"/>
          <w:b/>
          <w:sz w:val="20"/>
        </w:rPr>
        <w:t>the election of these individuals</w:t>
      </w:r>
    </w:p>
    <w:p w14:paraId="2F95391B" w14:textId="003CE6E4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(</w:t>
      </w:r>
      <w:r w:rsidR="002712D5" w:rsidRPr="00C427DF">
        <w:rPr>
          <w:rFonts w:ascii="Calibri" w:hAnsi="Calibri" w:cs="Arial"/>
          <w:b/>
          <w:sz w:val="20"/>
        </w:rPr>
        <w:t>tick one of the above</w:t>
      </w:r>
      <w:r w:rsidRPr="00C427DF">
        <w:rPr>
          <w:rFonts w:ascii="Calibri" w:hAnsi="Calibri" w:cs="Arial"/>
          <w:b/>
          <w:sz w:val="20"/>
        </w:rPr>
        <w:t xml:space="preserve">) </w:t>
      </w:r>
    </w:p>
    <w:p w14:paraId="55749FB0" w14:textId="77777777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761EFE92" w14:textId="7F8DF527" w:rsidR="001D0AA4" w:rsidRPr="00C427DF" w:rsidRDefault="00B322F9" w:rsidP="00466BC0">
      <w:pPr>
        <w:spacing w:after="0" w:line="240" w:lineRule="auto"/>
        <w:rPr>
          <w:rFonts w:ascii="Calibri" w:hAnsi="Calibri" w:cs="Arial"/>
          <w:sz w:val="20"/>
        </w:rPr>
      </w:pPr>
      <w:r>
        <w:rPr>
          <w:rFonts w:ascii="Calibri" w:hAnsi="Calibri" w:cs="Arial"/>
          <w:b/>
          <w:sz w:val="20"/>
        </w:rPr>
        <w:t>5</w:t>
      </w:r>
      <w:r w:rsidR="001D0AA4" w:rsidRPr="00C427DF">
        <w:rPr>
          <w:rFonts w:ascii="Calibri" w:hAnsi="Calibri" w:cs="Arial"/>
          <w:b/>
          <w:sz w:val="20"/>
        </w:rPr>
        <w:t xml:space="preserve">. To accept the appointment of the Independent Examiner of the accounts: </w:t>
      </w:r>
      <w:r w:rsidR="00F90EC8" w:rsidRPr="00F90EC8">
        <w:rPr>
          <w:rFonts w:ascii="Calibri" w:hAnsi="Calibri" w:cs="Arial"/>
          <w:bCs/>
          <w:sz w:val="20"/>
        </w:rPr>
        <w:t>Aishat Idris</w:t>
      </w:r>
      <w:r w:rsidR="00F90EC8" w:rsidRPr="00F90EC8">
        <w:rPr>
          <w:rFonts w:ascii="Arial" w:hAnsi="Arial" w:cs="Arial"/>
          <w:bCs/>
          <w:sz w:val="28"/>
          <w:szCs w:val="28"/>
          <w:lang w:val="en-GB"/>
        </w:rPr>
        <w:t>,</w:t>
      </w:r>
      <w:r w:rsidR="00F90EC8" w:rsidRPr="00F90EC8">
        <w:rPr>
          <w:rFonts w:ascii="Calibri" w:hAnsi="Calibri" w:cs="Calibri"/>
          <w:sz w:val="20"/>
          <w:szCs w:val="20"/>
          <w:lang w:val="en-GB"/>
        </w:rPr>
        <w:t xml:space="preserve"> a qualified Bookkeeper</w:t>
      </w:r>
    </w:p>
    <w:p w14:paraId="1E192CDD" w14:textId="77777777" w:rsidR="00CA5F48" w:rsidRPr="00C427DF" w:rsidRDefault="00CA5F48" w:rsidP="001D0AA4">
      <w:pPr>
        <w:spacing w:after="0" w:line="240" w:lineRule="auto"/>
        <w:rPr>
          <w:rFonts w:ascii="Calibri" w:hAnsi="Calibri" w:cs="Arial"/>
          <w:sz w:val="20"/>
        </w:rPr>
      </w:pPr>
    </w:p>
    <w:p w14:paraId="5575E818" w14:textId="31230A39" w:rsidR="00661EAA" w:rsidRPr="00C427DF" w:rsidRDefault="00661EAA" w:rsidP="00661EAA">
      <w:pPr>
        <w:spacing w:after="0" w:line="240" w:lineRule="auto"/>
        <w:jc w:val="center"/>
        <w:rPr>
          <w:rFonts w:ascii="Calibri" w:hAnsi="Calibri" w:cs="Arial"/>
          <w:b/>
          <w:sz w:val="20"/>
        </w:rPr>
      </w:pPr>
      <w:r w:rsidRPr="00C427DF">
        <w:rPr>
          <w:rFonts w:ascii="Calibri" w:hAnsi="Calibri" w:cs="Arial"/>
          <w:b/>
          <w:sz w:val="20"/>
        </w:rPr>
        <w:t>I APPROVE …………..  DO NOT APPROVE………….</w:t>
      </w:r>
      <w:r w:rsidR="000B4BD0" w:rsidRPr="00C427DF">
        <w:rPr>
          <w:rFonts w:ascii="Calibri" w:hAnsi="Calibri" w:cs="Arial"/>
          <w:b/>
          <w:sz w:val="20"/>
        </w:rPr>
        <w:t xml:space="preserve"> ABSTAIN FROM</w:t>
      </w:r>
      <w:r w:rsidR="006A2B38" w:rsidRPr="00C427DF">
        <w:rPr>
          <w:rFonts w:ascii="Calibri" w:hAnsi="Calibri" w:cs="Arial"/>
          <w:b/>
          <w:sz w:val="20"/>
        </w:rPr>
        <w:t>…………..</w:t>
      </w:r>
      <w:r w:rsidR="000B4BD0" w:rsidRPr="00C427DF">
        <w:rPr>
          <w:rFonts w:ascii="Calibri" w:hAnsi="Calibri" w:cs="Arial"/>
          <w:b/>
          <w:sz w:val="20"/>
        </w:rPr>
        <w:t xml:space="preserve"> </w:t>
      </w:r>
      <w:r w:rsidRPr="00C427DF">
        <w:rPr>
          <w:rFonts w:ascii="Calibri" w:hAnsi="Calibri" w:cs="Arial"/>
          <w:b/>
          <w:sz w:val="20"/>
        </w:rPr>
        <w:t xml:space="preserve">the </w:t>
      </w:r>
      <w:r w:rsidR="005C55F5" w:rsidRPr="00C427DF">
        <w:rPr>
          <w:rFonts w:ascii="Calibri" w:hAnsi="Calibri" w:cs="Arial"/>
          <w:b/>
          <w:sz w:val="20"/>
        </w:rPr>
        <w:t>A</w:t>
      </w:r>
      <w:r w:rsidRPr="00C427DF">
        <w:rPr>
          <w:rFonts w:ascii="Calibri" w:hAnsi="Calibri" w:cs="Arial"/>
          <w:b/>
          <w:sz w:val="20"/>
        </w:rPr>
        <w:t>ppointment of</w:t>
      </w:r>
      <w:r w:rsidR="005C55F5" w:rsidRPr="00C427DF">
        <w:rPr>
          <w:rFonts w:ascii="Calibri" w:hAnsi="Calibri" w:cs="Arial"/>
          <w:b/>
          <w:sz w:val="20"/>
        </w:rPr>
        <w:t xml:space="preserve"> </w:t>
      </w:r>
      <w:r w:rsidR="00667C34">
        <w:rPr>
          <w:rFonts w:ascii="Calibri" w:hAnsi="Calibri" w:cs="Arial"/>
          <w:b/>
          <w:sz w:val="20"/>
        </w:rPr>
        <w:t xml:space="preserve">Council’s choice of </w:t>
      </w:r>
      <w:r w:rsidR="005C55F5" w:rsidRPr="00C427DF">
        <w:rPr>
          <w:rFonts w:ascii="Calibri" w:hAnsi="Calibri" w:cs="Arial"/>
          <w:b/>
          <w:sz w:val="20"/>
        </w:rPr>
        <w:t>Examiner</w:t>
      </w:r>
      <w:r w:rsidR="00F00C1D" w:rsidRPr="00C427DF">
        <w:rPr>
          <w:rFonts w:ascii="Calibri" w:hAnsi="Calibri" w:cs="Arial"/>
          <w:b/>
          <w:sz w:val="20"/>
        </w:rPr>
        <w:t xml:space="preserve"> </w:t>
      </w:r>
      <w:r w:rsidR="00667C34">
        <w:rPr>
          <w:rFonts w:ascii="Calibri" w:hAnsi="Calibri" w:cs="Arial"/>
          <w:b/>
          <w:sz w:val="20"/>
        </w:rPr>
        <w:t xml:space="preserve">of the Accounts </w:t>
      </w:r>
      <w:r w:rsidRPr="00C427DF">
        <w:rPr>
          <w:rFonts w:ascii="Calibri" w:hAnsi="Calibri" w:cs="Arial"/>
          <w:b/>
          <w:sz w:val="20"/>
        </w:rPr>
        <w:t xml:space="preserve">(tick one </w:t>
      </w:r>
      <w:r w:rsidR="000B4BD0" w:rsidRPr="00C427DF">
        <w:rPr>
          <w:rFonts w:ascii="Calibri" w:hAnsi="Calibri" w:cs="Arial"/>
          <w:b/>
          <w:sz w:val="20"/>
        </w:rPr>
        <w:t>of the above</w:t>
      </w:r>
      <w:r w:rsidRPr="00C427DF">
        <w:rPr>
          <w:rFonts w:ascii="Calibri" w:hAnsi="Calibri" w:cs="Arial"/>
          <w:b/>
          <w:sz w:val="20"/>
        </w:rPr>
        <w:t xml:space="preserve">) </w:t>
      </w:r>
    </w:p>
    <w:p w14:paraId="60D21A1F" w14:textId="77777777" w:rsidR="001D0AA4" w:rsidRPr="00C427DF" w:rsidRDefault="001D0AA4" w:rsidP="001D0AA4">
      <w:pPr>
        <w:spacing w:after="0" w:line="240" w:lineRule="auto"/>
        <w:rPr>
          <w:rFonts w:ascii="Calibri" w:hAnsi="Calibri" w:cs="Arial"/>
          <w:b/>
        </w:rPr>
      </w:pPr>
    </w:p>
    <w:p w14:paraId="7DC4A52F" w14:textId="77777777" w:rsidR="00836BB9" w:rsidRDefault="00836BB9" w:rsidP="007E10B1">
      <w:pPr>
        <w:tabs>
          <w:tab w:val="left" w:pos="8214"/>
        </w:tabs>
        <w:spacing w:after="0" w:line="240" w:lineRule="auto"/>
        <w:rPr>
          <w:rFonts w:ascii="Calibri" w:hAnsi="Calibri" w:cs="Arial"/>
          <w:b/>
          <w:sz w:val="20"/>
        </w:rPr>
      </w:pPr>
    </w:p>
    <w:p w14:paraId="320350DA" w14:textId="77777777" w:rsidR="00EB2A1C" w:rsidRDefault="00836BB9" w:rsidP="007E10B1">
      <w:pPr>
        <w:tabs>
          <w:tab w:val="left" w:pos="8214"/>
        </w:tabs>
        <w:spacing w:after="0" w:line="240" w:lineRule="auto"/>
        <w:rPr>
          <w:rFonts w:ascii="Calibri" w:hAnsi="Calibri" w:cs="Arial"/>
          <w:b/>
          <w:sz w:val="20"/>
        </w:rPr>
      </w:pPr>
      <w:r>
        <w:rPr>
          <w:rFonts w:ascii="Calibri" w:hAnsi="Calibri" w:cs="Arial"/>
          <w:b/>
          <w:sz w:val="20"/>
        </w:rPr>
        <w:t xml:space="preserve">        </w:t>
      </w:r>
    </w:p>
    <w:p w14:paraId="77410EB2" w14:textId="4CD4EE30" w:rsidR="001D0AA4" w:rsidRDefault="00EB2A1C" w:rsidP="007E10B1">
      <w:pPr>
        <w:tabs>
          <w:tab w:val="left" w:pos="8214"/>
        </w:tabs>
        <w:spacing w:after="0" w:line="240" w:lineRule="auto"/>
        <w:rPr>
          <w:rFonts w:ascii="Calibri" w:hAnsi="Calibri" w:cs="Arial"/>
          <w:bCs/>
          <w:sz w:val="20"/>
        </w:rPr>
      </w:pPr>
      <w:r>
        <w:rPr>
          <w:rFonts w:ascii="Calibri" w:hAnsi="Calibri" w:cs="Arial"/>
          <w:b/>
          <w:sz w:val="20"/>
        </w:rPr>
        <w:t xml:space="preserve">                   </w:t>
      </w:r>
      <w:r w:rsidR="00306E1C">
        <w:rPr>
          <w:rFonts w:ascii="Calibri" w:hAnsi="Calibri" w:cs="Arial"/>
          <w:b/>
          <w:sz w:val="20"/>
        </w:rPr>
        <w:t>7</w:t>
      </w:r>
      <w:r w:rsidR="001D0AA4" w:rsidRPr="00C427DF">
        <w:rPr>
          <w:rFonts w:ascii="Calibri" w:hAnsi="Calibri" w:cs="Arial"/>
          <w:b/>
          <w:sz w:val="20"/>
        </w:rPr>
        <w:t>. Any other business</w:t>
      </w:r>
      <w:r w:rsidR="006A2B38" w:rsidRPr="00C427DF">
        <w:rPr>
          <w:rFonts w:ascii="Calibri" w:hAnsi="Calibri" w:cs="Arial"/>
          <w:b/>
          <w:sz w:val="20"/>
        </w:rPr>
        <w:t xml:space="preserve"> </w:t>
      </w:r>
      <w:r w:rsidR="006A2B38" w:rsidRPr="00C427DF">
        <w:rPr>
          <w:rFonts w:ascii="Calibri" w:hAnsi="Calibri" w:cs="Arial"/>
          <w:bCs/>
          <w:sz w:val="20"/>
        </w:rPr>
        <w:t>(</w:t>
      </w:r>
      <w:r w:rsidR="00B322F9">
        <w:rPr>
          <w:rFonts w:ascii="Calibri" w:hAnsi="Calibri" w:cs="Arial"/>
          <w:bCs/>
          <w:sz w:val="20"/>
        </w:rPr>
        <w:t xml:space="preserve">please </w:t>
      </w:r>
      <w:r w:rsidR="006A2B38" w:rsidRPr="00C427DF">
        <w:rPr>
          <w:rFonts w:ascii="Calibri" w:hAnsi="Calibri" w:cs="Arial"/>
          <w:bCs/>
          <w:sz w:val="20"/>
        </w:rPr>
        <w:t>include any questions or</w:t>
      </w:r>
      <w:r w:rsidR="00E61344" w:rsidRPr="00C427DF">
        <w:rPr>
          <w:rFonts w:ascii="Calibri" w:hAnsi="Calibri" w:cs="Arial"/>
          <w:bCs/>
          <w:sz w:val="20"/>
        </w:rPr>
        <w:t xml:space="preserve"> </w:t>
      </w:r>
      <w:r w:rsidR="006A2B38" w:rsidRPr="00C427DF">
        <w:rPr>
          <w:rFonts w:ascii="Calibri" w:hAnsi="Calibri" w:cs="Arial"/>
          <w:bCs/>
          <w:sz w:val="20"/>
        </w:rPr>
        <w:t>comments here)</w:t>
      </w:r>
      <w:r w:rsidR="007E10B1">
        <w:rPr>
          <w:rFonts w:ascii="Calibri" w:hAnsi="Calibri" w:cs="Arial"/>
          <w:bCs/>
          <w:sz w:val="20"/>
        </w:rPr>
        <w:tab/>
      </w:r>
    </w:p>
    <w:p w14:paraId="1CEA79BD" w14:textId="77777777" w:rsidR="007E10B1" w:rsidRDefault="007E10B1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2D975ADF" w14:textId="53E1CD90" w:rsidR="00B322F9" w:rsidRDefault="00B322F9" w:rsidP="007E10B1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25FA0318" w14:textId="296966DB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4B9B9C66" w14:textId="2BCBE1C7" w:rsidR="00FA6644" w:rsidRDefault="00FA6644" w:rsidP="007E10B1">
      <w:pPr>
        <w:spacing w:after="0" w:line="240" w:lineRule="auto"/>
        <w:jc w:val="center"/>
        <w:rPr>
          <w:rFonts w:ascii="Calibri" w:hAnsi="Calibri" w:cs="Arial"/>
          <w:bCs/>
          <w:sz w:val="20"/>
        </w:rPr>
      </w:pPr>
    </w:p>
    <w:p w14:paraId="47A15846" w14:textId="77777777" w:rsidR="00FA6644" w:rsidRDefault="00FA6644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021B152E" w14:textId="64082F25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29058971" w14:textId="54768D37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631456A9" w14:textId="1E4D8FE0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20954F3B" w14:textId="1B0D4F85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68B066EC" w14:textId="5269621F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2FE618CD" w14:textId="29524CA3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5552CCB9" w14:textId="33CE5AD7" w:rsidR="00B322F9" w:rsidRDefault="00B322F9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0E7FA860" w14:textId="526B1C2D" w:rsidR="00320B1E" w:rsidRDefault="00320B1E" w:rsidP="001D0AA4">
      <w:pPr>
        <w:spacing w:after="0" w:line="240" w:lineRule="auto"/>
        <w:rPr>
          <w:rFonts w:ascii="Calibri" w:hAnsi="Calibri" w:cs="Arial"/>
          <w:bCs/>
          <w:sz w:val="20"/>
        </w:rPr>
      </w:pPr>
    </w:p>
    <w:p w14:paraId="15A2BF51" w14:textId="04434316" w:rsidR="007E10B1" w:rsidRDefault="005F2E25" w:rsidP="00EB2A1C">
      <w:pPr>
        <w:tabs>
          <w:tab w:val="left" w:pos="3420"/>
        </w:tabs>
        <w:spacing w:after="0" w:line="240" w:lineRule="auto"/>
        <w:rPr>
          <w:szCs w:val="18"/>
          <w:lang w:val="en-GB"/>
        </w:rPr>
      </w:pPr>
      <w:r>
        <w:rPr>
          <w:rFonts w:ascii="Calibri" w:hAnsi="Calibri" w:cs="Arial"/>
          <w:bCs/>
          <w:sz w:val="20"/>
        </w:rPr>
        <w:tab/>
      </w:r>
    </w:p>
    <w:p w14:paraId="4AE46CB0" w14:textId="77777777" w:rsidR="007E10B1" w:rsidRDefault="007E10B1" w:rsidP="003B230C">
      <w:pPr>
        <w:pStyle w:val="OmniPage262"/>
        <w:tabs>
          <w:tab w:val="left" w:leader="dot" w:pos="90"/>
          <w:tab w:val="right" w:leader="dot" w:pos="8640"/>
        </w:tabs>
        <w:rPr>
          <w:noProof w:val="0"/>
          <w:szCs w:val="18"/>
          <w:lang w:val="en-GB"/>
        </w:rPr>
      </w:pPr>
    </w:p>
    <w:p w14:paraId="79942D5C" w14:textId="59D491A6" w:rsidR="003B230C" w:rsidRPr="00BF3ABA" w:rsidRDefault="003B230C" w:rsidP="003B230C">
      <w:pPr>
        <w:pStyle w:val="OmniPage262"/>
        <w:tabs>
          <w:tab w:val="left" w:leader="dot" w:pos="90"/>
          <w:tab w:val="right" w:leader="dot" w:pos="8640"/>
        </w:tabs>
        <w:rPr>
          <w:b/>
          <w:bCs/>
          <w:noProof w:val="0"/>
          <w:sz w:val="18"/>
          <w:szCs w:val="16"/>
          <w:lang w:val="en-GB"/>
        </w:rPr>
      </w:pPr>
      <w:r w:rsidRPr="00BF3ABA">
        <w:rPr>
          <w:b/>
          <w:bCs/>
          <w:noProof w:val="0"/>
          <w:sz w:val="18"/>
          <w:szCs w:val="16"/>
          <w:lang w:val="en-GB"/>
        </w:rPr>
        <w:t>Date  ………………………………..         Signature…………………………………………………….</w:t>
      </w:r>
    </w:p>
    <w:p w14:paraId="15DDB109" w14:textId="371E7D9E" w:rsidR="001D0AA4" w:rsidRPr="00C427DF" w:rsidRDefault="001D0AA4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7E31399F" w14:textId="153C0BBF" w:rsidR="003B230C" w:rsidRPr="00C427DF" w:rsidRDefault="003B230C" w:rsidP="003B230C">
      <w:pPr>
        <w:pStyle w:val="OmniPage264"/>
        <w:widowControl w:val="0"/>
        <w:tabs>
          <w:tab w:val="left" w:pos="360"/>
          <w:tab w:val="left" w:pos="450"/>
        </w:tabs>
        <w:spacing w:line="240" w:lineRule="auto"/>
        <w:ind w:left="360" w:right="43" w:hanging="360"/>
        <w:rPr>
          <w:szCs w:val="18"/>
        </w:rPr>
      </w:pPr>
      <w:r w:rsidRPr="00C427DF">
        <w:rPr>
          <w:sz w:val="16"/>
          <w:szCs w:val="18"/>
        </w:rPr>
        <w:t xml:space="preserve">NOTE: To be valid, this form must be deposited at the </w:t>
      </w:r>
      <w:r w:rsidR="004B3A7E" w:rsidRPr="00C427DF">
        <w:rPr>
          <w:sz w:val="16"/>
          <w:szCs w:val="18"/>
        </w:rPr>
        <w:t xml:space="preserve">P.O. Box </w:t>
      </w:r>
      <w:r w:rsidRPr="00C427DF">
        <w:rPr>
          <w:sz w:val="16"/>
          <w:szCs w:val="18"/>
        </w:rPr>
        <w:t>address indicated</w:t>
      </w:r>
      <w:r w:rsidR="004B3A7E" w:rsidRPr="00C427DF">
        <w:rPr>
          <w:sz w:val="16"/>
          <w:szCs w:val="18"/>
        </w:rPr>
        <w:t xml:space="preserve"> above</w:t>
      </w:r>
      <w:r w:rsidR="006A2B38" w:rsidRPr="00C427DF">
        <w:rPr>
          <w:sz w:val="16"/>
          <w:szCs w:val="18"/>
        </w:rPr>
        <w:t xml:space="preserve"> or via e-mail</w:t>
      </w:r>
      <w:r w:rsidRPr="00C427DF">
        <w:rPr>
          <w:sz w:val="16"/>
          <w:szCs w:val="18"/>
        </w:rPr>
        <w:t xml:space="preserve"> not less than 48 hours before the time fixed for holding the meeting or an adjourned meeting.</w:t>
      </w:r>
    </w:p>
    <w:p w14:paraId="27C5F87B" w14:textId="1C9AC71E" w:rsidR="003B230C" w:rsidRPr="00C427DF" w:rsidRDefault="003B230C" w:rsidP="001D0AA4">
      <w:pPr>
        <w:spacing w:after="0" w:line="240" w:lineRule="auto"/>
        <w:rPr>
          <w:rFonts w:ascii="Calibri" w:hAnsi="Calibri" w:cs="Arial"/>
          <w:b/>
          <w:sz w:val="20"/>
        </w:rPr>
      </w:pPr>
    </w:p>
    <w:p w14:paraId="74DD6F2C" w14:textId="6EEDA3B8" w:rsidR="001D0AA4" w:rsidRPr="00C427DF" w:rsidRDefault="002E226B" w:rsidP="001D0AA4">
      <w:pPr>
        <w:spacing w:after="0" w:line="240" w:lineRule="auto"/>
        <w:jc w:val="center"/>
        <w:rPr>
          <w:rFonts w:ascii="Calibri" w:hAnsi="Calibri" w:cs="Arial"/>
          <w:b/>
          <w:sz w:val="24"/>
        </w:rPr>
      </w:pPr>
      <w:r>
        <w:rPr>
          <w:rFonts w:ascii="Calibri" w:hAnsi="Calibri" w:cs="Arial"/>
          <w:b/>
          <w:sz w:val="24"/>
        </w:rPr>
        <w:t>AES VOLUNTEERS</w:t>
      </w:r>
      <w:r w:rsidR="001D0AA4" w:rsidRPr="00C427DF">
        <w:rPr>
          <w:rFonts w:ascii="Calibri" w:hAnsi="Calibri" w:cs="Arial"/>
          <w:b/>
          <w:sz w:val="24"/>
        </w:rPr>
        <w:t>, 202</w:t>
      </w:r>
      <w:r>
        <w:rPr>
          <w:rFonts w:ascii="Calibri" w:hAnsi="Calibri" w:cs="Arial"/>
          <w:b/>
          <w:sz w:val="24"/>
        </w:rPr>
        <w:t>6</w:t>
      </w:r>
    </w:p>
    <w:p w14:paraId="6DFEE112" w14:textId="77777777" w:rsidR="005C55F5" w:rsidRPr="00C427DF" w:rsidRDefault="005C55F5" w:rsidP="001D0AA4">
      <w:pPr>
        <w:spacing w:after="0" w:line="240" w:lineRule="auto"/>
        <w:jc w:val="center"/>
        <w:rPr>
          <w:rFonts w:ascii="Calibri" w:hAnsi="Calibri" w:cs="Arial"/>
          <w:b/>
          <w:sz w:val="24"/>
        </w:rPr>
      </w:pPr>
    </w:p>
    <w:p w14:paraId="73D8A464" w14:textId="24BECD27" w:rsidR="005C55F5" w:rsidRPr="00C427DF" w:rsidRDefault="005C55F5" w:rsidP="008D5C8C">
      <w:pPr>
        <w:spacing w:after="0" w:line="240" w:lineRule="auto"/>
        <w:ind w:firstLine="720"/>
        <w:rPr>
          <w:rFonts w:ascii="Calibri" w:hAnsi="Calibri" w:cs="Arial"/>
        </w:rPr>
      </w:pPr>
      <w:r w:rsidRPr="00C427DF">
        <w:rPr>
          <w:rFonts w:ascii="Calibri" w:hAnsi="Calibri" w:cs="Arial"/>
          <w:i/>
          <w:sz w:val="20"/>
        </w:rPr>
        <w:t xml:space="preserve">We are keen to attract expressions of interest from potential </w:t>
      </w:r>
      <w:r w:rsidR="008D5C8C">
        <w:rPr>
          <w:rFonts w:ascii="Calibri" w:hAnsi="Calibri" w:cs="Arial"/>
          <w:i/>
          <w:sz w:val="20"/>
        </w:rPr>
        <w:t>volunteers, such as those who could help at events, to add to our Register of Volunteers. Please let the AES Secretary (</w:t>
      </w:r>
      <w:hyperlink r:id="rId15" w:history="1">
        <w:r w:rsidR="008D5C8C" w:rsidRPr="0020676B">
          <w:rPr>
            <w:rStyle w:val="Hyperlink"/>
            <w:rFonts w:ascii="Calibri" w:hAnsi="Calibri" w:cs="Arial"/>
            <w:i/>
            <w:sz w:val="20"/>
          </w:rPr>
          <w:t>secretary@amentsoc.org</w:t>
        </w:r>
      </w:hyperlink>
      <w:r w:rsidR="008D5C8C">
        <w:rPr>
          <w:rFonts w:ascii="Calibri" w:hAnsi="Calibri" w:cs="Arial"/>
          <w:i/>
          <w:sz w:val="20"/>
        </w:rPr>
        <w:t xml:space="preserve">) know if </w:t>
      </w:r>
      <w:r w:rsidR="002E226B">
        <w:rPr>
          <w:rFonts w:ascii="Calibri" w:hAnsi="Calibri" w:cs="Arial"/>
          <w:i/>
          <w:sz w:val="20"/>
        </w:rPr>
        <w:t xml:space="preserve">you are </w:t>
      </w:r>
      <w:r w:rsidR="008D5C8C">
        <w:rPr>
          <w:rFonts w:ascii="Calibri" w:hAnsi="Calibri" w:cs="Arial"/>
          <w:i/>
          <w:sz w:val="20"/>
        </w:rPr>
        <w:t xml:space="preserve">interested. </w:t>
      </w:r>
    </w:p>
    <w:sectPr w:rsidR="005C55F5" w:rsidRPr="00C427DF" w:rsidSect="00EB2A1C">
      <w:headerReference w:type="default" r:id="rId16"/>
      <w:footerReference w:type="default" r:id="rId17"/>
      <w:headerReference w:type="first" r:id="rId18"/>
      <w:pgSz w:w="12240" w:h="15840" w:code="1"/>
      <w:pgMar w:top="1077" w:right="1440" w:bottom="1077" w:left="1440" w:header="720" w:footer="720" w:gutter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F6ADC" w14:textId="77777777" w:rsidR="008924FD" w:rsidRDefault="008924FD">
      <w:pPr>
        <w:spacing w:after="0" w:line="240" w:lineRule="auto"/>
      </w:pPr>
      <w:r>
        <w:separator/>
      </w:r>
    </w:p>
  </w:endnote>
  <w:endnote w:type="continuationSeparator" w:id="0">
    <w:p w14:paraId="368DF48C" w14:textId="77777777" w:rsidR="008924FD" w:rsidRDefault="00892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GSMinchoE">
    <w:charset w:val="80"/>
    <w:family w:val="roman"/>
    <w:pitch w:val="variable"/>
    <w:sig w:usb0="E00002FF" w:usb1="2AC7EDFE" w:usb2="00000012" w:usb3="00000000" w:csb0="0002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05F5" w14:textId="02959431" w:rsidR="00397699" w:rsidRPr="00397699" w:rsidRDefault="00397699" w:rsidP="00397699">
    <w:pPr>
      <w:pStyle w:val="Footer"/>
      <w:jc w:val="right"/>
      <w:rPr>
        <w:sz w:val="16"/>
      </w:rPr>
    </w:pPr>
    <w:r w:rsidRPr="00397699">
      <w:rPr>
        <w:sz w:val="16"/>
      </w:rPr>
      <w:t xml:space="preserve">Dafydd Lewis, Hon. Secretary, </w:t>
    </w:r>
    <w:r w:rsidR="005F2E25">
      <w:rPr>
        <w:sz w:val="16"/>
      </w:rPr>
      <w:t>Ma</w:t>
    </w:r>
    <w:r w:rsidR="00E52187">
      <w:rPr>
        <w:sz w:val="16"/>
      </w:rPr>
      <w:t>y 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01B37" w14:textId="77777777" w:rsidR="008924FD" w:rsidRDefault="008924FD">
      <w:pPr>
        <w:spacing w:after="0" w:line="240" w:lineRule="auto"/>
      </w:pPr>
      <w:r>
        <w:separator/>
      </w:r>
    </w:p>
  </w:footnote>
  <w:footnote w:type="continuationSeparator" w:id="0">
    <w:p w14:paraId="4E2B99C5" w14:textId="77777777" w:rsidR="008924FD" w:rsidRDefault="008924FD">
      <w:pPr>
        <w:spacing w:after="0" w:line="240" w:lineRule="auto"/>
      </w:pPr>
      <w:r>
        <w:continuationSeparator/>
      </w:r>
    </w:p>
  </w:footnote>
  <w:footnote w:id="1">
    <w:p w14:paraId="0EAA2D20" w14:textId="3C91E1D0" w:rsidR="00ED6352" w:rsidRPr="008E5B6C" w:rsidRDefault="00ED6352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GB"/>
        </w:rPr>
        <w:t xml:space="preserve">Please insert your name </w:t>
      </w:r>
      <w:r w:rsidR="00FB224C">
        <w:rPr>
          <w:lang w:val="en-GB"/>
        </w:rPr>
        <w:t xml:space="preserve">on the dotted line </w:t>
      </w:r>
      <w:r>
        <w:rPr>
          <w:lang w:val="en-GB"/>
        </w:rPr>
        <w:t xml:space="preserve">in </w:t>
      </w:r>
      <w:r w:rsidR="00BB4CB7">
        <w:rPr>
          <w:lang w:val="en-GB"/>
        </w:rPr>
        <w:t>CAPITAL LETTERS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40B12A" w14:textId="381159BF" w:rsidR="00FA6644" w:rsidRDefault="00FA664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CC81" wp14:editId="69FE108E">
              <wp:simplePos x="0" y="0"/>
              <wp:positionH relativeFrom="margin">
                <wp:align>right</wp:align>
              </wp:positionH>
              <wp:positionV relativeFrom="paragraph">
                <wp:posOffset>2857942</wp:posOffset>
              </wp:positionV>
              <wp:extent cx="5886450" cy="2329622"/>
              <wp:effectExtent l="0" t="0" r="19050" b="13970"/>
              <wp:wrapNone/>
              <wp:docPr id="1" name="Rectangle: Rounded Corners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86450" cy="2329622"/>
                      </a:xfrm>
                      <a:prstGeom prst="roundRect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33A293E" id="Rectangle: Rounded Corners 1" o:spid="_x0000_s1026" style="position:absolute;margin-left:412.3pt;margin-top:225.05pt;width:463.5pt;height:183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" filled="f" strokecolor="black [3213]" strokeweight="1pt">
              <w10:wrap anchorx="margin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5FD2D" w14:textId="29D8D7E8" w:rsidR="00274F34" w:rsidRDefault="00274F34" w:rsidP="00274F34">
    <w:pPr>
      <w:spacing w:after="0"/>
      <w:rPr>
        <w:noProof/>
        <w:sz w:val="24"/>
        <w:szCs w:val="24"/>
        <w:lang w:val="en-GB" w:eastAsia="en-GB"/>
      </w:rPr>
    </w:pPr>
    <w:r w:rsidRPr="001D0AA4">
      <w:rPr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97E8BE" wp14:editId="47C8ADAB">
              <wp:simplePos x="0" y="0"/>
              <wp:positionH relativeFrom="column">
                <wp:posOffset>2466975</wp:posOffset>
              </wp:positionH>
              <wp:positionV relativeFrom="paragraph">
                <wp:posOffset>0</wp:posOffset>
              </wp:positionV>
              <wp:extent cx="3571875" cy="5524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71875" cy="55245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7BAF27" w14:textId="77777777" w:rsidR="00274F34" w:rsidRPr="00274F34" w:rsidRDefault="00274F34" w:rsidP="00274F3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274F34">
                            <w:rPr>
                              <w:sz w:val="24"/>
                            </w:rPr>
                            <w:t>PO Box 8774, LONDON, SW7 5ZG</w:t>
                          </w:r>
                        </w:p>
                        <w:p w14:paraId="67FB3A38" w14:textId="77777777" w:rsidR="00274F34" w:rsidRPr="00274F34" w:rsidRDefault="00274F34" w:rsidP="00274F34">
                          <w:pPr>
                            <w:spacing w:after="0"/>
                            <w:jc w:val="center"/>
                            <w:rPr>
                              <w:sz w:val="24"/>
                            </w:rPr>
                          </w:pPr>
                          <w:r w:rsidRPr="00274F34">
                            <w:rPr>
                              <w:sz w:val="24"/>
                            </w:rPr>
                            <w:t>Registered Charity No. 267430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97E8B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94.25pt;margin-top:0;width:281.2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" filled="f" stroked="f" strokeweight="0">
              <v:textbox>
                <w:txbxContent>
                  <w:p w14:paraId="147BAF27" w14:textId="77777777" w:rsidR="00274F34" w:rsidRPr="00274F34" w:rsidRDefault="00274F34" w:rsidP="00274F34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274F34">
                      <w:rPr>
                        <w:sz w:val="24"/>
                      </w:rPr>
                      <w:t>PO Box 8774, LONDON, SW7 5ZG</w:t>
                    </w:r>
                  </w:p>
                  <w:p w14:paraId="67FB3A38" w14:textId="77777777" w:rsidR="00274F34" w:rsidRPr="00274F34" w:rsidRDefault="00274F34" w:rsidP="00274F34">
                    <w:pPr>
                      <w:spacing w:after="0"/>
                      <w:jc w:val="center"/>
                      <w:rPr>
                        <w:sz w:val="24"/>
                      </w:rPr>
                    </w:pPr>
                    <w:r w:rsidRPr="00274F34">
                      <w:rPr>
                        <w:sz w:val="24"/>
                      </w:rPr>
                      <w:t>Registered Charity No. 267430</w:t>
                    </w:r>
                  </w:p>
                </w:txbxContent>
              </v:textbox>
            </v:shape>
          </w:pict>
        </mc:Fallback>
      </mc:AlternateContent>
    </w:r>
    <w:r w:rsidRPr="001D0AA4">
      <w:rPr>
        <w:noProof/>
        <w:sz w:val="24"/>
        <w:szCs w:val="24"/>
        <w:lang w:val="en-GB" w:eastAsia="en-GB"/>
      </w:rPr>
      <w:drawing>
        <wp:inline distT="0" distB="0" distL="0" distR="0" wp14:anchorId="78BB61A5" wp14:editId="479DDFB1">
          <wp:extent cx="1628775" cy="53991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ogo NE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444" cy="54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D0AA4">
      <w:rPr>
        <w:noProof/>
        <w:sz w:val="24"/>
        <w:szCs w:val="24"/>
        <w:lang w:val="en-GB" w:eastAsia="en-GB"/>
      </w:rPr>
      <w:t xml:space="preserve">    </w:t>
    </w:r>
    <w:r w:rsidRPr="001D0AA4">
      <w:rPr>
        <w:rFonts w:ascii="Calibri" w:hAnsi="Calibri" w:cs="Arial"/>
        <w:b/>
        <w:noProof/>
        <w:sz w:val="24"/>
        <w:szCs w:val="24"/>
        <w:lang w:val="en-GB" w:eastAsia="en-GB"/>
      </w:rPr>
      <w:drawing>
        <wp:inline distT="0" distB="0" distL="0" distR="0" wp14:anchorId="0E9B60BF" wp14:editId="79DB31E3">
          <wp:extent cx="533694" cy="55245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g Club Round Logo - Colou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6665" cy="555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0C0C54A"/>
    <w:lvl w:ilvl="0">
      <w:start w:val="1"/>
      <w:numFmt w:val="bullet"/>
      <w:pStyle w:val="ListBullet5"/>
      <w:lvlText w:val="○"/>
      <w:lvlJc w:val="left"/>
      <w:pPr>
        <w:ind w:left="1800" w:hanging="360"/>
      </w:pPr>
      <w:rPr>
        <w:rFonts w:ascii="Monotype Corsiva" w:hAnsi="Monotype Corsiva" w:hint="default"/>
        <w:color w:val="E68422" w:themeColor="accent3"/>
      </w:rPr>
    </w:lvl>
  </w:abstractNum>
  <w:abstractNum w:abstractNumId="5" w15:restartNumberingAfterBreak="0">
    <w:nsid w:val="FFFFFF81"/>
    <w:multiLevelType w:val="singleLevel"/>
    <w:tmpl w:val="9A8A1DFA"/>
    <w:lvl w:ilvl="0">
      <w:start w:val="1"/>
      <w:numFmt w:val="bullet"/>
      <w:pStyle w:val="ListBullet4"/>
      <w:lvlText w:val=""/>
      <w:lvlJc w:val="left"/>
      <w:pPr>
        <w:ind w:left="1440" w:hanging="360"/>
      </w:pPr>
      <w:rPr>
        <w:rFonts w:ascii="Symbol" w:hAnsi="Symbol" w:hint="default"/>
        <w:color w:val="E68422" w:themeColor="accent3"/>
      </w:rPr>
    </w:lvl>
  </w:abstractNum>
  <w:abstractNum w:abstractNumId="6" w15:restartNumberingAfterBreak="0">
    <w:nsid w:val="FFFFFF82"/>
    <w:multiLevelType w:val="singleLevel"/>
    <w:tmpl w:val="4AAC3C4A"/>
    <w:lvl w:ilvl="0">
      <w:start w:val="1"/>
      <w:numFmt w:val="bullet"/>
      <w:pStyle w:val="ListBullet3"/>
      <w:lvlText w:val=""/>
      <w:lvlJc w:val="left"/>
      <w:pPr>
        <w:ind w:left="1080" w:hanging="360"/>
      </w:pPr>
      <w:rPr>
        <w:rFonts w:ascii="Symbol" w:hAnsi="Symbol" w:hint="default"/>
        <w:color w:val="6076B4" w:themeColor="accent1"/>
      </w:rPr>
    </w:lvl>
  </w:abstractNum>
  <w:abstractNum w:abstractNumId="7" w15:restartNumberingAfterBreak="0">
    <w:nsid w:val="FFFFFF83"/>
    <w:multiLevelType w:val="singleLevel"/>
    <w:tmpl w:val="3EFA84BC"/>
    <w:lvl w:ilvl="0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  <w:color w:val="6076B4" w:themeColor="accent1"/>
      </w:rPr>
    </w:lvl>
  </w:abstractNum>
  <w:abstractNum w:abstractNumId="8" w15:restartNumberingAfterBreak="0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932A10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6076B4" w:themeColor="accent1"/>
      </w:rPr>
    </w:lvl>
  </w:abstractNum>
  <w:abstractNum w:abstractNumId="10" w15:restartNumberingAfterBreak="0">
    <w:nsid w:val="635D3BCC"/>
    <w:multiLevelType w:val="hybridMultilevel"/>
    <w:tmpl w:val="71A89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2055206">
    <w:abstractNumId w:val="9"/>
  </w:num>
  <w:num w:numId="2" w16cid:durableId="1062632902">
    <w:abstractNumId w:val="9"/>
  </w:num>
  <w:num w:numId="3" w16cid:durableId="1579946397">
    <w:abstractNumId w:val="7"/>
  </w:num>
  <w:num w:numId="4" w16cid:durableId="508645970">
    <w:abstractNumId w:val="7"/>
  </w:num>
  <w:num w:numId="5" w16cid:durableId="1280989533">
    <w:abstractNumId w:val="6"/>
  </w:num>
  <w:num w:numId="6" w16cid:durableId="2094084581">
    <w:abstractNumId w:val="6"/>
  </w:num>
  <w:num w:numId="7" w16cid:durableId="865869990">
    <w:abstractNumId w:val="5"/>
  </w:num>
  <w:num w:numId="8" w16cid:durableId="1630209413">
    <w:abstractNumId w:val="5"/>
  </w:num>
  <w:num w:numId="9" w16cid:durableId="1195772294">
    <w:abstractNumId w:val="4"/>
  </w:num>
  <w:num w:numId="10" w16cid:durableId="445849430">
    <w:abstractNumId w:val="4"/>
  </w:num>
  <w:num w:numId="11" w16cid:durableId="770393175">
    <w:abstractNumId w:val="8"/>
  </w:num>
  <w:num w:numId="12" w16cid:durableId="2040472546">
    <w:abstractNumId w:val="3"/>
  </w:num>
  <w:num w:numId="13" w16cid:durableId="651065628">
    <w:abstractNumId w:val="2"/>
  </w:num>
  <w:num w:numId="14" w16cid:durableId="1478719883">
    <w:abstractNumId w:val="1"/>
  </w:num>
  <w:num w:numId="15" w16cid:durableId="176968819">
    <w:abstractNumId w:val="0"/>
  </w:num>
  <w:num w:numId="16" w16cid:durableId="1343119477">
    <w:abstractNumId w:val="9"/>
  </w:num>
  <w:num w:numId="17" w16cid:durableId="1459180862">
    <w:abstractNumId w:val="7"/>
  </w:num>
  <w:num w:numId="18" w16cid:durableId="676736249">
    <w:abstractNumId w:val="6"/>
  </w:num>
  <w:num w:numId="19" w16cid:durableId="1659266454">
    <w:abstractNumId w:val="5"/>
  </w:num>
  <w:num w:numId="20" w16cid:durableId="924074771">
    <w:abstractNumId w:val="4"/>
  </w:num>
  <w:num w:numId="21" w16cid:durableId="116354873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E4C"/>
    <w:rsid w:val="00050B25"/>
    <w:rsid w:val="00082578"/>
    <w:rsid w:val="00094981"/>
    <w:rsid w:val="000A473D"/>
    <w:rsid w:val="000A4E14"/>
    <w:rsid w:val="000B4BD0"/>
    <w:rsid w:val="000B61B4"/>
    <w:rsid w:val="0017208C"/>
    <w:rsid w:val="00194858"/>
    <w:rsid w:val="001B323F"/>
    <w:rsid w:val="001D0AA4"/>
    <w:rsid w:val="001D60EB"/>
    <w:rsid w:val="001F6837"/>
    <w:rsid w:val="002231D5"/>
    <w:rsid w:val="002344A3"/>
    <w:rsid w:val="002712D5"/>
    <w:rsid w:val="002735E1"/>
    <w:rsid w:val="00274F34"/>
    <w:rsid w:val="00285BD5"/>
    <w:rsid w:val="002A082A"/>
    <w:rsid w:val="002A68FF"/>
    <w:rsid w:val="002B2597"/>
    <w:rsid w:val="002C0751"/>
    <w:rsid w:val="002D6294"/>
    <w:rsid w:val="002E226B"/>
    <w:rsid w:val="002F1856"/>
    <w:rsid w:val="002F6CCD"/>
    <w:rsid w:val="00306E1C"/>
    <w:rsid w:val="00316232"/>
    <w:rsid w:val="00320B1E"/>
    <w:rsid w:val="00331F82"/>
    <w:rsid w:val="00355ABA"/>
    <w:rsid w:val="00355C6F"/>
    <w:rsid w:val="00362319"/>
    <w:rsid w:val="003834FB"/>
    <w:rsid w:val="00397699"/>
    <w:rsid w:val="003A1DE2"/>
    <w:rsid w:val="003A5468"/>
    <w:rsid w:val="003B230C"/>
    <w:rsid w:val="003C3B9E"/>
    <w:rsid w:val="003E0882"/>
    <w:rsid w:val="003E21F6"/>
    <w:rsid w:val="00422475"/>
    <w:rsid w:val="004224E1"/>
    <w:rsid w:val="00437DBB"/>
    <w:rsid w:val="0045153A"/>
    <w:rsid w:val="00461B8A"/>
    <w:rsid w:val="00464D26"/>
    <w:rsid w:val="00466BC0"/>
    <w:rsid w:val="00474657"/>
    <w:rsid w:val="004828E7"/>
    <w:rsid w:val="004B3A7E"/>
    <w:rsid w:val="004B5BAC"/>
    <w:rsid w:val="004C781C"/>
    <w:rsid w:val="004F7D31"/>
    <w:rsid w:val="00503229"/>
    <w:rsid w:val="00503AEF"/>
    <w:rsid w:val="005119C7"/>
    <w:rsid w:val="00560575"/>
    <w:rsid w:val="005A01FD"/>
    <w:rsid w:val="005B508E"/>
    <w:rsid w:val="005C55F5"/>
    <w:rsid w:val="005E5565"/>
    <w:rsid w:val="005F14BF"/>
    <w:rsid w:val="005F1DDD"/>
    <w:rsid w:val="005F2E25"/>
    <w:rsid w:val="00631D16"/>
    <w:rsid w:val="00632903"/>
    <w:rsid w:val="00661EAA"/>
    <w:rsid w:val="00667C34"/>
    <w:rsid w:val="00674FFD"/>
    <w:rsid w:val="00676A24"/>
    <w:rsid w:val="006810AD"/>
    <w:rsid w:val="006A2A53"/>
    <w:rsid w:val="006A2B38"/>
    <w:rsid w:val="006C4414"/>
    <w:rsid w:val="006D3F0B"/>
    <w:rsid w:val="006E01D7"/>
    <w:rsid w:val="00706E53"/>
    <w:rsid w:val="007119DE"/>
    <w:rsid w:val="00725552"/>
    <w:rsid w:val="0073478A"/>
    <w:rsid w:val="00756D5B"/>
    <w:rsid w:val="00763B32"/>
    <w:rsid w:val="00782DC2"/>
    <w:rsid w:val="0078770F"/>
    <w:rsid w:val="0079190D"/>
    <w:rsid w:val="00791D9E"/>
    <w:rsid w:val="00796227"/>
    <w:rsid w:val="007E0705"/>
    <w:rsid w:val="007E10B1"/>
    <w:rsid w:val="00836BB9"/>
    <w:rsid w:val="00845947"/>
    <w:rsid w:val="00857513"/>
    <w:rsid w:val="00860201"/>
    <w:rsid w:val="008924FD"/>
    <w:rsid w:val="008B0E5E"/>
    <w:rsid w:val="008B1ADE"/>
    <w:rsid w:val="008B5432"/>
    <w:rsid w:val="008C1648"/>
    <w:rsid w:val="008D50F1"/>
    <w:rsid w:val="008D5C8C"/>
    <w:rsid w:val="008E0A5D"/>
    <w:rsid w:val="008E5B6C"/>
    <w:rsid w:val="008E780E"/>
    <w:rsid w:val="00901D22"/>
    <w:rsid w:val="009024D3"/>
    <w:rsid w:val="00904C09"/>
    <w:rsid w:val="009224F5"/>
    <w:rsid w:val="00955FC3"/>
    <w:rsid w:val="0095740F"/>
    <w:rsid w:val="009E015B"/>
    <w:rsid w:val="009F57B4"/>
    <w:rsid w:val="00A16819"/>
    <w:rsid w:val="00A2130C"/>
    <w:rsid w:val="00A31098"/>
    <w:rsid w:val="00A359D0"/>
    <w:rsid w:val="00A44780"/>
    <w:rsid w:val="00A54668"/>
    <w:rsid w:val="00A8781E"/>
    <w:rsid w:val="00AA1337"/>
    <w:rsid w:val="00B0731B"/>
    <w:rsid w:val="00B322F9"/>
    <w:rsid w:val="00B3529F"/>
    <w:rsid w:val="00BB4CB7"/>
    <w:rsid w:val="00BE2275"/>
    <w:rsid w:val="00BF3ABA"/>
    <w:rsid w:val="00BF423C"/>
    <w:rsid w:val="00C034F2"/>
    <w:rsid w:val="00C133FC"/>
    <w:rsid w:val="00C427DF"/>
    <w:rsid w:val="00C44BB3"/>
    <w:rsid w:val="00C83E35"/>
    <w:rsid w:val="00CA5F48"/>
    <w:rsid w:val="00CB70A1"/>
    <w:rsid w:val="00CD4BA1"/>
    <w:rsid w:val="00D003FF"/>
    <w:rsid w:val="00D119CA"/>
    <w:rsid w:val="00D44145"/>
    <w:rsid w:val="00D55E4C"/>
    <w:rsid w:val="00D60E60"/>
    <w:rsid w:val="00D71132"/>
    <w:rsid w:val="00DE4DA4"/>
    <w:rsid w:val="00DF32EF"/>
    <w:rsid w:val="00DF493C"/>
    <w:rsid w:val="00E01B8F"/>
    <w:rsid w:val="00E27794"/>
    <w:rsid w:val="00E300DF"/>
    <w:rsid w:val="00E52187"/>
    <w:rsid w:val="00E61344"/>
    <w:rsid w:val="00EB2A1C"/>
    <w:rsid w:val="00EB2DC9"/>
    <w:rsid w:val="00ED6352"/>
    <w:rsid w:val="00F00C1D"/>
    <w:rsid w:val="00F42E0E"/>
    <w:rsid w:val="00F61A15"/>
    <w:rsid w:val="00F626BC"/>
    <w:rsid w:val="00F81B7F"/>
    <w:rsid w:val="00F86299"/>
    <w:rsid w:val="00F90EC8"/>
    <w:rsid w:val="00FA492F"/>
    <w:rsid w:val="00FA6644"/>
    <w:rsid w:val="00FB03DA"/>
    <w:rsid w:val="00FB224C"/>
    <w:rsid w:val="00FB419C"/>
    <w:rsid w:val="00FC13F2"/>
    <w:rsid w:val="00FF1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67C85"/>
  <w15:docId w15:val="{E5300D79-4408-4544-AB16-33BAC57AC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/>
    <w:lsdException w:name="List Bullet 3" w:semiHidden="1" w:uiPriority="36" w:unhideWhenUsed="1"/>
    <w:lsdException w:name="List Bullet 4" w:semiHidden="1" w:uiPriority="36" w:unhideWhenUsed="1"/>
    <w:lsdException w:name="List Bullet 5" w:semiHidden="1" w:uiPriority="36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6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6076B4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2F589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i/>
      <w:color w:val="2F5897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/>
      <w:iCs/>
      <w:color w:val="2F5897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000000"/>
      <w:sz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Cs/>
      <w:i/>
      <w:color w:val="auto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Cs/>
      <w:color w:val="auto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i/>
      <w:color w:val="auto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/>
      <w:iCs/>
      <w:color w:val="auto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000000"/>
      <w:sz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IntenseReferenceChar">
    <w:name w:val="Intense Reference Char"/>
    <w:basedOn w:val="DefaultParagraphFont"/>
    <w:uiPriority w:val="32"/>
    <w:rPr>
      <w:rFonts w:cs="Times New Roman"/>
      <w:b/>
      <w:color w:val="auto"/>
      <w:szCs w:val="20"/>
      <w:u w:val="single"/>
    </w:rPr>
  </w:style>
  <w:style w:type="character" w:customStyle="1" w:styleId="SubtleReferenceChar">
    <w:name w:val="Subtle Reference Char"/>
    <w:basedOn w:val="DefaultParagraphFont"/>
    <w:uiPriority w:val="31"/>
    <w:rPr>
      <w:rFonts w:cs="Times New Roman"/>
      <w:color w:val="auto"/>
      <w:szCs w:val="20"/>
      <w:u w:val="single"/>
    </w:rPr>
  </w:style>
  <w:style w:type="character" w:customStyle="1" w:styleId="BookTitleChar">
    <w:name w:val="Book Title Char"/>
    <w:basedOn w:val="DefaultParagraphFont"/>
    <w:uiPriority w:val="33"/>
    <w:rPr>
      <w:rFonts w:asciiTheme="majorHAnsi" w:hAnsiTheme="majorHAnsi" w:cs="Times New Roman"/>
      <w:b/>
      <w:i/>
      <w:color w:val="auto"/>
      <w:szCs w:val="20"/>
    </w:rPr>
  </w:style>
  <w:style w:type="character" w:customStyle="1" w:styleId="IntenseEmphasisChar">
    <w:name w:val="Intense Emphasis Char"/>
    <w:basedOn w:val="DefaultParagraphFont"/>
    <w:uiPriority w:val="21"/>
    <w:rPr>
      <w:rFonts w:cs="Times New Roman"/>
      <w:b/>
      <w:i/>
      <w:color w:val="auto"/>
      <w:szCs w:val="20"/>
    </w:rPr>
  </w:style>
  <w:style w:type="character" w:customStyle="1" w:styleId="SubtleEmphasisChar">
    <w:name w:val="Subtle Emphasis Char"/>
    <w:basedOn w:val="DefaultParagraphFont"/>
    <w:uiPriority w:val="19"/>
    <w:rPr>
      <w:rFonts w:cs="Times New Roman"/>
      <w:i/>
      <w:color w:val="auto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 w:after="160" w:line="300" w:lineRule="auto"/>
      <w:ind w:left="144" w:right="144"/>
      <w:jc w:val="center"/>
    </w:pPr>
    <w:rPr>
      <w:rFonts w:asciiTheme="majorHAnsi" w:hAnsiTheme="majorHAnsi"/>
      <w:i/>
      <w:iCs/>
      <w:color w:val="6076B4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i/>
      <w:iCs/>
      <w:color w:val="auto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36" w:space="8" w:color="6076B4" w:themeColor="accent1"/>
        <w:left w:val="single" w:sz="36" w:space="8" w:color="6076B4" w:themeColor="accent1"/>
        <w:bottom w:val="single" w:sz="36" w:space="8" w:color="6076B4" w:themeColor="accent1"/>
        <w:right w:val="single" w:sz="36" w:space="8" w:color="6076B4" w:themeColor="accent1"/>
      </w:pBdr>
      <w:shd w:val="clear" w:color="auto" w:fill="6076B4" w:themeFill="accent1"/>
      <w:spacing w:before="200" w:after="280" w:line="300" w:lineRule="auto"/>
      <w:ind w:left="936" w:right="936"/>
      <w:jc w:val="center"/>
    </w:pPr>
    <w:rPr>
      <w:rFonts w:asciiTheme="majorHAnsi" w:eastAsiaTheme="majorEastAsia" w:hAnsiTheme="majorHAnsi"/>
      <w:bCs/>
      <w:i/>
      <w:iCs/>
      <w:color w:val="FFFFFF" w:themeColor="background1"/>
      <w:sz w:val="24"/>
      <w:lang w:bidi="hi-IN"/>
      <w14:ligatures w14:val="standardContextual"/>
      <w14:cntxtAlts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auto"/>
      <w:szCs w:val="20"/>
      <w:lang w:eastAsia="ja-JP" w:bidi="he-IL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auto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auto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2F5897" w:themeColor="text2"/>
      <w:sz w:val="18"/>
      <w:szCs w:val="18"/>
    </w:rPr>
  </w:style>
  <w:style w:type="paragraph" w:styleId="NoSpacing">
    <w:name w:val="No Spacing"/>
    <w:link w:val="NoSpacingChar"/>
    <w:uiPriority w:val="1"/>
    <w:qFormat/>
    <w:pPr>
      <w:spacing w:after="0" w:line="240" w:lineRule="auto"/>
    </w:pPr>
  </w:style>
  <w:style w:type="paragraph" w:styleId="BlockText">
    <w:name w:val="Block Text"/>
    <w:aliases w:val="Block Quote"/>
    <w:uiPriority w:val="40"/>
    <w:pPr>
      <w:pBdr>
        <w:top w:val="single" w:sz="2" w:space="10" w:color="9FACD2" w:themeColor="accent1" w:themeTint="99"/>
        <w:bottom w:val="single" w:sz="24" w:space="10" w:color="9FACD2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FFFFFF" w:themeColor="background1"/>
      <w:sz w:val="28"/>
      <w:szCs w:val="28"/>
      <w:lang w:eastAsia="ko-KR" w:bidi="hi-IN"/>
    </w:rPr>
  </w:style>
  <w:style w:type="paragraph" w:styleId="ListBullet">
    <w:name w:val="List Bullet"/>
    <w:basedOn w:val="Normal"/>
    <w:uiPriority w:val="6"/>
    <w:unhideWhenUsed/>
    <w:pPr>
      <w:numPr>
        <w:numId w:val="16"/>
      </w:numPr>
      <w:spacing w:after="0"/>
      <w:contextualSpacing/>
    </w:pPr>
  </w:style>
  <w:style w:type="paragraph" w:styleId="ListBullet2">
    <w:name w:val="List Bullet 2"/>
    <w:basedOn w:val="Normal"/>
    <w:uiPriority w:val="6"/>
    <w:unhideWhenUsed/>
    <w:pPr>
      <w:numPr>
        <w:numId w:val="17"/>
      </w:numPr>
      <w:spacing w:after="0"/>
    </w:pPr>
  </w:style>
  <w:style w:type="paragraph" w:styleId="ListBullet3">
    <w:name w:val="List Bullet 3"/>
    <w:basedOn w:val="Normal"/>
    <w:uiPriority w:val="6"/>
    <w:unhideWhenUsed/>
    <w:pPr>
      <w:numPr>
        <w:numId w:val="18"/>
      </w:numPr>
      <w:spacing w:after="0"/>
    </w:pPr>
  </w:style>
  <w:style w:type="paragraph" w:styleId="ListBullet4">
    <w:name w:val="List Bullet 4"/>
    <w:basedOn w:val="Normal"/>
    <w:uiPriority w:val="6"/>
    <w:unhideWhenUsed/>
    <w:pPr>
      <w:numPr>
        <w:numId w:val="19"/>
      </w:numPr>
      <w:spacing w:after="0"/>
    </w:pPr>
  </w:style>
  <w:style w:type="paragraph" w:styleId="ListBullet5">
    <w:name w:val="List Bullet 5"/>
    <w:basedOn w:val="Normal"/>
    <w:uiPriority w:val="6"/>
    <w:unhideWhenUsed/>
    <w:pPr>
      <w:numPr>
        <w:numId w:val="20"/>
      </w:numPr>
      <w:spacing w:after="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noProof/>
      <w:color w:val="9C5252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yperlink">
    <w:name w:val="Hyperlink"/>
    <w:basedOn w:val="DefaultParagraphFont"/>
    <w:uiPriority w:val="99"/>
    <w:unhideWhenUsed/>
    <w:rPr>
      <w:color w:val="auto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character" w:styleId="IntenseEmphasis">
    <w:name w:val="Intense Emphasis"/>
    <w:basedOn w:val="DefaultParagraphFont"/>
    <w:uiPriority w:val="21"/>
    <w:qFormat/>
    <w:rPr>
      <w:b w:val="0"/>
      <w:bCs/>
      <w:i/>
      <w:iCs/>
      <w:caps w:val="0"/>
      <w:smallCaps w:val="0"/>
      <w:color w:val="000000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Pr>
      <w:smallCaps/>
      <w:color w:val="auto"/>
      <w:u w:val="single"/>
    </w:rPr>
  </w:style>
  <w:style w:type="paragraph" w:styleId="Closing">
    <w:name w:val="Closing"/>
    <w:basedOn w:val="Normal"/>
    <w:link w:val="ClosingChar"/>
    <w:uiPriority w:val="5"/>
    <w:unhideWhenUsed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Pr>
      <w:rFonts w:cs="Times New Roman"/>
      <w:color w:val="auto"/>
      <w:szCs w:val="20"/>
      <w:lang w:eastAsia="ja-JP" w:bidi="he-IL"/>
    </w:rPr>
  </w:style>
  <w:style w:type="paragraph" w:customStyle="1" w:styleId="RecipientAddress">
    <w:name w:val="Recipient Address"/>
    <w:basedOn w:val="NoSpacing"/>
    <w:link w:val="RecipientAddressChar"/>
    <w:uiPriority w:val="5"/>
    <w:qFormat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6"/>
    <w:unhideWhenUsed/>
    <w:qFormat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6"/>
    <w:rPr>
      <w:rFonts w:cs="Times New Roman"/>
      <w:b/>
      <w:color w:val="auto"/>
      <w:szCs w:val="20"/>
      <w:lang w:eastAsia="ja-JP" w:bidi="he-IL"/>
    </w:rPr>
  </w:style>
  <w:style w:type="paragraph" w:customStyle="1" w:styleId="SenderAddress">
    <w:name w:val="Sender Address"/>
    <w:basedOn w:val="NoSpacing"/>
    <w:uiPriority w:val="2"/>
    <w:pPr>
      <w:spacing w:after="36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0000"/>
      <w:spacing w:val="5"/>
      <w:kern w:val="28"/>
      <w:sz w:val="56"/>
      <w:szCs w:val="56"/>
      <w14:ligatures w14:val="standardContextual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000000"/>
      <w:spacing w:val="5"/>
      <w:kern w:val="28"/>
      <w:sz w:val="56"/>
      <w:szCs w:val="56"/>
      <w14:ligatures w14:val="standardContextual"/>
      <w14:cntxtAlts/>
    </w:rPr>
  </w:style>
  <w:style w:type="paragraph" w:styleId="Date">
    <w:name w:val="Date"/>
    <w:basedOn w:val="Normal"/>
    <w:next w:val="Normal"/>
    <w:link w:val="DateChar"/>
    <w:uiPriority w:val="99"/>
    <w:semiHidden/>
    <w:unhideWhenUsed/>
  </w:style>
  <w:style w:type="character" w:customStyle="1" w:styleId="DateChar">
    <w:name w:val="Date Char"/>
    <w:basedOn w:val="DefaultParagraphFont"/>
    <w:link w:val="Date"/>
    <w:uiPriority w:val="99"/>
    <w:semiHidden/>
    <w:rPr>
      <w:rFonts w:cs="Times New Roman"/>
      <w:color w:val="auto"/>
      <w:szCs w:val="20"/>
      <w:lang w:eastAsia="ja-JP" w:bidi="he-IL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Pr>
      <w:rFonts w:cs="Times New Roman"/>
      <w:color w:val="auto"/>
      <w:szCs w:val="20"/>
      <w:lang w:eastAsia="ja-JP" w:bidi="he-IL"/>
    </w:rPr>
  </w:style>
  <w:style w:type="table" w:customStyle="1" w:styleId="Style6">
    <w:name w:val="Style 6"/>
    <w:basedOn w:val="TableNormal"/>
    <w:uiPriority w:val="26"/>
    <w:pPr>
      <w:spacing w:after="0" w:line="240" w:lineRule="auto"/>
    </w:pPr>
    <w:rPr>
      <w:rFonts w:eastAsia="Times New Roman" w:cs="Times New Roman"/>
      <w:color w:val="000000" w:themeColor="text1"/>
    </w:rPr>
    <w:tblPr>
      <w:tblBorders>
        <w:top w:val="single" w:sz="4" w:space="0" w:color="6076B4" w:themeColor="accent1"/>
        <w:left w:val="single" w:sz="4" w:space="0" w:color="6076B4" w:themeColor="accent1"/>
        <w:bottom w:val="single" w:sz="4" w:space="0" w:color="6076B4" w:themeColor="accent1"/>
        <w:right w:val="single" w:sz="4" w:space="0" w:color="6076B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3F0" w:themeFill="accent1" w:themeFillTint="33"/>
    </w:tcPr>
    <w:tblStylePr w:type="firstRow">
      <w:rPr>
        <w:b/>
        <w:bCs/>
        <w:color w:val="2F5897" w:themeColor="text2"/>
      </w:rPr>
      <w:tblPr/>
      <w:tcPr>
        <w:shd w:val="clear" w:color="auto" w:fill="EFF1F7" w:themeFill="accent1" w:themeFillTint="1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6076B4" w:themeFill="accent1"/>
      </w:tcPr>
    </w:tblStylePr>
    <w:tblStylePr w:type="firstCol">
      <w:rPr>
        <w:b/>
        <w:bCs/>
        <w:color w:val="2F5897" w:themeColor="text2"/>
      </w:rPr>
    </w:tblStylePr>
    <w:tblStylePr w:type="lastCol">
      <w:rPr>
        <w:color w:val="000000" w:themeColor="text1"/>
      </w:rPr>
    </w:tblStylePr>
  </w:style>
  <w:style w:type="paragraph" w:customStyle="1" w:styleId="DateText">
    <w:name w:val="Date Text"/>
    <w:basedOn w:val="Normal"/>
    <w:uiPriority w:val="35"/>
    <w:pPr>
      <w:spacing w:before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bCs/>
      <w:i/>
      <w:iCs/>
      <w:color w:val="auto"/>
      <w:sz w:val="24"/>
      <w:shd w:val="clear" w:color="auto" w:fill="6076B4" w:themeFill="accent1"/>
      <w:lang w:bidi="hi-IN"/>
      <w14:ligatures w14:val="standardContextual"/>
      <w14:cntxtAlt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276" w:lineRule="auto"/>
      <w:outlineLvl w:val="9"/>
    </w:pPr>
    <w:rPr>
      <w:b/>
      <w:i w:val="0"/>
      <w:sz w:val="28"/>
      <w:szCs w:val="28"/>
    </w:rPr>
  </w:style>
  <w:style w:type="character" w:customStyle="1" w:styleId="RecipientAddressChar">
    <w:name w:val="Recipient Address Char"/>
    <w:basedOn w:val="DefaultParagraphFont"/>
    <w:link w:val="RecipientAddress"/>
    <w:uiPriority w:val="5"/>
    <w:locked/>
  </w:style>
  <w:style w:type="paragraph" w:styleId="FootnoteText">
    <w:name w:val="footnote text"/>
    <w:basedOn w:val="Normal"/>
    <w:link w:val="FootnoteTextChar"/>
    <w:uiPriority w:val="99"/>
    <w:semiHidden/>
    <w:unhideWhenUsed/>
    <w:rsid w:val="00ED635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D635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D635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D63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63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63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63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635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D6352"/>
    <w:pPr>
      <w:spacing w:after="0" w:line="240" w:lineRule="auto"/>
    </w:pPr>
  </w:style>
  <w:style w:type="paragraph" w:customStyle="1" w:styleId="OmniPage262">
    <w:name w:val="OmniPage #262"/>
    <w:basedOn w:val="Normal"/>
    <w:rsid w:val="003B230C"/>
    <w:pPr>
      <w:tabs>
        <w:tab w:val="left" w:pos="90"/>
        <w:tab w:val="left" w:leader="dot" w:pos="3945"/>
        <w:tab w:val="right" w:pos="9761"/>
      </w:tabs>
      <w:overflowPunct w:val="0"/>
      <w:autoSpaceDE w:val="0"/>
      <w:autoSpaceDN w:val="0"/>
      <w:adjustRightInd w:val="0"/>
      <w:spacing w:after="0" w:line="241" w:lineRule="exact"/>
      <w:ind w:right="45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paragraph" w:customStyle="1" w:styleId="OmniPage264">
    <w:name w:val="OmniPage #264"/>
    <w:basedOn w:val="Normal"/>
    <w:rsid w:val="003B230C"/>
    <w:pPr>
      <w:overflowPunct w:val="0"/>
      <w:autoSpaceDE w:val="0"/>
      <w:autoSpaceDN w:val="0"/>
      <w:adjustRightInd w:val="0"/>
      <w:spacing w:after="0" w:line="240" w:lineRule="exact"/>
      <w:ind w:left="495" w:right="45" w:hanging="450"/>
      <w:textAlignment w:val="baseline"/>
    </w:pPr>
    <w:rPr>
      <w:rFonts w:ascii="Arial" w:eastAsia="Times New Roman" w:hAnsi="Arial" w:cs="Times New Roman"/>
      <w:noProof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451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135009">
              <w:marLeft w:val="0"/>
              <w:marRight w:val="0"/>
              <w:marTop w:val="7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77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amentsoc.org/AGM2026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ecretary@amentsoc.org" TargetMode="Externa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SECRETARY@AMENTSOC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fydd\AppData\Roaming\Microsoft\Templates\AES%20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Executive">
  <a:themeElements>
    <a:clrScheme name="Executive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6076B4"/>
      </a:accent1>
      <a:accent2>
        <a:srgbClr val="9C5252"/>
      </a:accent2>
      <a:accent3>
        <a:srgbClr val="E68422"/>
      </a:accent3>
      <a:accent4>
        <a:srgbClr val="846648"/>
      </a:accent4>
      <a:accent5>
        <a:srgbClr val="63891F"/>
      </a:accent5>
      <a:accent6>
        <a:srgbClr val="758085"/>
      </a:accent6>
      <a:hlink>
        <a:srgbClr val="3399FF"/>
      </a:hlink>
      <a:folHlink>
        <a:srgbClr val="B2B2B2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b:Sources xmlns:b="http://schemas.openxmlformats.org/officeDocument/2006/bibliography" SelectedStyle="\APA.XSL" StyleName="APA"/>
</file>

<file path=customXml/item5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6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A097CE13-CA53-473E-AEFA-3D508C50873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6.xml><?xml version="1.0" encoding="utf-8"?>
<ds:datastoreItem xmlns:ds="http://schemas.openxmlformats.org/officeDocument/2006/customXml" ds:itemID="{FECDCDE9-D4A2-4E7E-B904-FA91FF406B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AES LETTER</Template>
  <TotalTime>15</TotalTime>
  <Pages>2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Macnamara Moore Shore</Company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Dafydd</dc:creator>
  <cp:lastModifiedBy>Dafydd Lewis</cp:lastModifiedBy>
  <cp:revision>6</cp:revision>
  <cp:lastPrinted>2021-05-09T10:38:00Z</cp:lastPrinted>
  <dcterms:created xsi:type="dcterms:W3CDTF">2025-05-12T21:42:00Z</dcterms:created>
  <dcterms:modified xsi:type="dcterms:W3CDTF">2026-05-15T12:23:00Z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TC017730569991</vt:lpwstr>
  </property>
</Properties>
</file>